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noProof/>
          <w:sz w:val="26"/>
          <w:szCs w:val="26"/>
          <w:lang w:eastAsia="ru-RU"/>
        </w:rPr>
        <w:drawing>
          <wp:inline distT="0" distB="0" distL="0" distR="0">
            <wp:extent cx="542925" cy="647700"/>
            <wp:effectExtent l="0" t="0" r="9525" b="0"/>
            <wp:docPr id="2" name="Рисунок 2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Российская Федерация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Республика Хакасия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 xml:space="preserve">Совет депутатов 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Аршановского сельсовета</w:t>
      </w:r>
    </w:p>
    <w:p w:rsidR="007909A4" w:rsidRPr="007C5B7B" w:rsidRDefault="007909A4" w:rsidP="007909A4">
      <w:pPr>
        <w:pStyle w:val="a7"/>
        <w:rPr>
          <w:sz w:val="26"/>
          <w:szCs w:val="26"/>
        </w:rPr>
      </w:pPr>
      <w:r w:rsidRPr="007C5B7B">
        <w:rPr>
          <w:sz w:val="26"/>
          <w:szCs w:val="26"/>
        </w:rPr>
        <w:t>Алтайского района Республики Хакасия</w:t>
      </w:r>
    </w:p>
    <w:p w:rsidR="00BE7FFE" w:rsidRPr="00E2772D" w:rsidRDefault="00BE7FFE" w:rsidP="00BE7FFE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BE7FFE" w:rsidRPr="00E2772D" w:rsidRDefault="00BE7FFE" w:rsidP="00BE7FFE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E7FFE" w:rsidRPr="00E2772D" w:rsidRDefault="00BE7FFE" w:rsidP="00BE7FFE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BE7FFE" w:rsidRPr="00E2772D" w:rsidRDefault="00BE7FFE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E7FFE" w:rsidRPr="00E2772D" w:rsidRDefault="005C69CA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23.12.</w:t>
      </w:r>
      <w:r w:rsidR="00F71425">
        <w:rPr>
          <w:rFonts w:ascii="Times New Roman" w:hAnsi="Times New Roman"/>
          <w:b w:val="0"/>
          <w:sz w:val="26"/>
          <w:szCs w:val="26"/>
        </w:rPr>
        <w:t>2023</w:t>
      </w:r>
      <w:r w:rsidR="00EA2CC4">
        <w:rPr>
          <w:rFonts w:ascii="Times New Roman" w:hAnsi="Times New Roman"/>
          <w:b w:val="0"/>
          <w:sz w:val="26"/>
          <w:szCs w:val="26"/>
        </w:rPr>
        <w:t>г.</w:t>
      </w:r>
      <w:r w:rsidR="00BE7FFE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E7FFE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 w:rsidR="004D6C0B">
        <w:rPr>
          <w:rFonts w:ascii="Times New Roman" w:hAnsi="Times New Roman"/>
          <w:b w:val="0"/>
          <w:sz w:val="26"/>
          <w:szCs w:val="26"/>
        </w:rPr>
        <w:t xml:space="preserve"> 1</w:t>
      </w:r>
      <w:r>
        <w:rPr>
          <w:rFonts w:ascii="Times New Roman" w:hAnsi="Times New Roman"/>
          <w:b w:val="0"/>
          <w:sz w:val="26"/>
          <w:szCs w:val="26"/>
        </w:rPr>
        <w:t>83</w:t>
      </w:r>
    </w:p>
    <w:p w:rsidR="00BE7FFE" w:rsidRPr="00E2772D" w:rsidRDefault="00BE7FFE" w:rsidP="00BE7FF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BE7FFE" w:rsidRPr="00E2772D" w:rsidTr="00BF34E4">
        <w:trPr>
          <w:trHeight w:val="27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E7FFE" w:rsidRPr="00E2772D" w:rsidRDefault="00BE7FFE" w:rsidP="00BF34E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E7FFE" w:rsidRPr="0055053A" w:rsidTr="00BF34E4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E7FFE" w:rsidRPr="001427C9" w:rsidRDefault="00BE7FFE" w:rsidP="005C69CA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Аршановского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202</w:t>
            </w:r>
            <w:r w:rsidR="005C69CA">
              <w:rPr>
                <w:rFonts w:ascii="Times New Roman" w:hAnsi="Times New Roman"/>
                <w:b w:val="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год</w:t>
            </w:r>
          </w:p>
        </w:tc>
      </w:tr>
    </w:tbl>
    <w:p w:rsidR="00BE7FFE" w:rsidRPr="00E2772D" w:rsidRDefault="00BE7FFE" w:rsidP="00BE7FF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7FFE" w:rsidRPr="0055053A" w:rsidRDefault="00BE7FFE" w:rsidP="00BE7F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E7FFE" w:rsidRDefault="00BE7FFE" w:rsidP="00BE7FFE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E2772D" w:rsidRDefault="00BE7FFE" w:rsidP="00BE7FFE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BE7FFE" w:rsidRPr="00E2772D" w:rsidRDefault="00BE7FFE" w:rsidP="00BE7FF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Pr="008176AA" w:rsidRDefault="00BE7FFE" w:rsidP="00BE7FFE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E7FFE" w:rsidRPr="008176AA" w:rsidRDefault="00BE7FFE" w:rsidP="00BE7FFE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Аршановского сельсовета </w:t>
      </w:r>
      <w:r>
        <w:rPr>
          <w:rFonts w:ascii="Times New Roman" w:hAnsi="Times New Roman"/>
          <w:sz w:val="26"/>
          <w:szCs w:val="26"/>
        </w:rPr>
        <w:t>на 202</w:t>
      </w:r>
      <w:r w:rsidR="005C69CA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BE7FFE" w:rsidRDefault="00BE7FFE" w:rsidP="00BE7FFE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 исполнением настоящего Решения возложить на постоянные комиссии Совета депутатов Аршановского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FE" w:rsidRPr="009E0C9D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 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="007909A4">
        <w:rPr>
          <w:rFonts w:ascii="Times New Roman" w:hAnsi="Times New Roman" w:cs="Times New Roman"/>
          <w:sz w:val="26"/>
          <w:szCs w:val="26"/>
        </w:rPr>
        <w:t>Л.Н.Сыргашев</w:t>
      </w:r>
    </w:p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Default="00BE7FFE" w:rsidP="00BE7FFE"/>
    <w:p w:rsidR="00BE7FFE" w:rsidRPr="003E3B2B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Совета </w:t>
      </w:r>
    </w:p>
    <w:p w:rsidR="00BE7FFE" w:rsidRPr="003E3B2B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t xml:space="preserve">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E7FFE" w:rsidRPr="003E3B2B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C69CA">
        <w:rPr>
          <w:rFonts w:ascii="Times New Roman" w:hAnsi="Times New Roman" w:cs="Times New Roman"/>
          <w:sz w:val="26"/>
          <w:szCs w:val="26"/>
        </w:rPr>
        <w:t>23.12.</w:t>
      </w:r>
      <w:r w:rsidR="00F71425">
        <w:rPr>
          <w:rFonts w:ascii="Times New Roman" w:hAnsi="Times New Roman" w:cs="Times New Roman"/>
          <w:sz w:val="26"/>
          <w:szCs w:val="26"/>
        </w:rPr>
        <w:t>2023</w:t>
      </w:r>
      <w:r w:rsidR="005C69CA">
        <w:rPr>
          <w:rFonts w:ascii="Times New Roman" w:hAnsi="Times New Roman" w:cs="Times New Roman"/>
          <w:sz w:val="26"/>
          <w:szCs w:val="26"/>
        </w:rPr>
        <w:t>г</w:t>
      </w:r>
      <w:r w:rsidR="006306A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5C69CA">
        <w:rPr>
          <w:rFonts w:ascii="Times New Roman" w:hAnsi="Times New Roman" w:cs="Times New Roman"/>
          <w:sz w:val="26"/>
          <w:szCs w:val="26"/>
        </w:rPr>
        <w:t>183</w:t>
      </w: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Default="00BE7FFE" w:rsidP="00BE7F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Совета депутатов Аршановского сельсовета на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88532F">
        <w:rPr>
          <w:rFonts w:ascii="Times New Roman" w:hAnsi="Times New Roman" w:cs="Times New Roman"/>
          <w:b/>
          <w:sz w:val="26"/>
          <w:szCs w:val="26"/>
        </w:rPr>
        <w:t>3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>. Основными задачами деятельности Совета депутатов Аршановского сельсовета, его постоянных комиссий являются: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131-ФЗ «Об общих </w:t>
      </w:r>
      <w:proofErr w:type="gramStart"/>
      <w:r w:rsidRPr="00A6293C">
        <w:rPr>
          <w:rFonts w:ascii="Times New Roman" w:hAnsi="Times New Roman" w:cs="Times New Roman"/>
          <w:sz w:val="26"/>
          <w:szCs w:val="26"/>
        </w:rPr>
        <w:t>принципах  организации</w:t>
      </w:r>
      <w:proofErr w:type="gramEnd"/>
      <w:r w:rsidRPr="00A6293C">
        <w:rPr>
          <w:rFonts w:ascii="Times New Roman" w:hAnsi="Times New Roman" w:cs="Times New Roman"/>
          <w:sz w:val="26"/>
          <w:szCs w:val="26"/>
        </w:rPr>
        <w:t xml:space="preserve"> местного самоуправления в Российской Федерации»;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E7FFE" w:rsidRPr="00A6293C" w:rsidRDefault="00BE7FFE" w:rsidP="00BE7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>. Сессии Совета депутатов Аршановского сельсовета: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2"/>
        <w:gridCol w:w="2654"/>
        <w:gridCol w:w="1739"/>
        <w:gridCol w:w="2205"/>
        <w:gridCol w:w="2145"/>
      </w:tblGrid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54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Докладывает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54" w:type="dxa"/>
          </w:tcPr>
          <w:p w:rsidR="00BE7FFE" w:rsidRPr="00A6293C" w:rsidRDefault="00BE7FFE" w:rsidP="00744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Отчёт об исполнении бюджета  муниципального образования Аршановский сельсовет 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54" w:type="dxa"/>
          </w:tcPr>
          <w:p w:rsidR="00BE7FFE" w:rsidRPr="00A6293C" w:rsidRDefault="00BE7FFE" w:rsidP="00790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проведении двухмесячника по благоустройству и озеленению населённых пунктов с 1 апреля по 1 июня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54" w:type="dxa"/>
          </w:tcPr>
          <w:p w:rsidR="00BE7FFE" w:rsidRPr="00A6293C" w:rsidRDefault="007448D6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муниципальных программ </w:t>
            </w:r>
            <w:r w:rsidR="00B01091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B0109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44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П/к по законности и охране общественного порядка и соблюдению правил депутатской этики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2654" w:type="dxa"/>
          </w:tcPr>
          <w:p w:rsidR="00BE7FFE" w:rsidRPr="00794F96" w:rsidRDefault="00BE7FFE" w:rsidP="00B010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Об отчете главы Аршановского сельсовета о результатах деятельности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 сельсовета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B010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BE7FFE" w:rsidRPr="00A6293C" w:rsidRDefault="00BE7FFE" w:rsidP="00A451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 М</w:t>
            </w:r>
            <w:r w:rsidR="007909A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 «Тепло»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благоустройству за 2 месяца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654" w:type="dxa"/>
          </w:tcPr>
          <w:p w:rsidR="00BE7FFE" w:rsidRPr="00A6293C" w:rsidRDefault="00C51DFD" w:rsidP="00790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Аршановский сельсовет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Нарылкова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654" w:type="dxa"/>
          </w:tcPr>
          <w:p w:rsidR="00BE7FFE" w:rsidRPr="00A6293C" w:rsidRDefault="00BE7FFE" w:rsidP="00F714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МБУК Аршановского СДК и Сартыковского сельского клуба по организации культурно-массовых мероприятий на территории муниципального образования Аршановский сельсовет за 20</w:t>
            </w:r>
            <w:r w:rsidR="007909A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Сергеева Н.Ю.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654" w:type="dxa"/>
          </w:tcPr>
          <w:p w:rsidR="00BE7FFE" w:rsidRPr="00A6293C" w:rsidRDefault="00081BC8" w:rsidP="007909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отчете о реализации муниципальных программ за 2022 год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2654" w:type="dxa"/>
          </w:tcPr>
          <w:p w:rsidR="00BE7FFE" w:rsidRPr="00A6293C" w:rsidRDefault="00C51DFD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подготовке документов территориального планирования (генеральный план, правила землепользования и застройки)</w:t>
            </w:r>
          </w:p>
        </w:tc>
        <w:tc>
          <w:tcPr>
            <w:tcW w:w="173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E7FFE" w:rsidRPr="00A6293C" w:rsidRDefault="00F71425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BE7FFE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Участковый уполномоченный полиции (по согласованию)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6D1D1B">
        <w:tc>
          <w:tcPr>
            <w:tcW w:w="602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654" w:type="dxa"/>
          </w:tcPr>
          <w:p w:rsidR="00BE7FFE" w:rsidRPr="00A6293C" w:rsidRDefault="00BE7FFE" w:rsidP="002E35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сельсовета </w:t>
            </w:r>
            <w:r w:rsidR="002E355D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семьями, находящимися в социально опасном положении</w:t>
            </w:r>
          </w:p>
        </w:tc>
        <w:tc>
          <w:tcPr>
            <w:tcW w:w="1739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BE7FFE" w:rsidRPr="00A6293C" w:rsidRDefault="007909A4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45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П/к по законности и охране общественного порядка и соблюдению правил депутатской этики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654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ходе реализации муниципальных программ за 2023 год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654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ходе подготовки муниципальных учреждений к отопительному сезону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654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ходе реализации муниципальных программ за 2023 год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654" w:type="dxa"/>
          </w:tcPr>
          <w:p w:rsidR="006D1D1B" w:rsidRPr="00E3042A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годов (в первом чтении)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Совета депутатов Аршановского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 2023 год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плане работы Совета депутатов Аршановского сельсовета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6D1D1B" w:rsidRPr="00A6293C" w:rsidTr="006D1D1B">
        <w:tc>
          <w:tcPr>
            <w:tcW w:w="602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54" w:type="dxa"/>
          </w:tcPr>
          <w:p w:rsidR="006D1D1B" w:rsidRPr="00E3042A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и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 годов </w:t>
            </w:r>
          </w:p>
        </w:tc>
        <w:tc>
          <w:tcPr>
            <w:tcW w:w="1739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0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2145" w:type="dxa"/>
          </w:tcPr>
          <w:p w:rsidR="006D1D1B" w:rsidRPr="00A6293C" w:rsidRDefault="006D1D1B" w:rsidP="006D1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</w:tbl>
    <w:p w:rsidR="00BE7FFE" w:rsidRPr="00A6293C" w:rsidRDefault="00BE7FFE" w:rsidP="00BE7F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>. Заседания постоянных комиссий Совета депутатов муниципального образования Аршановский сельсовет.</w:t>
      </w:r>
    </w:p>
    <w:p w:rsidR="00BE7FFE" w:rsidRPr="00A6293C" w:rsidRDefault="00BE7FFE" w:rsidP="00BE7F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1"/>
        <w:gridCol w:w="3010"/>
        <w:gridCol w:w="1894"/>
        <w:gridCol w:w="1871"/>
        <w:gridCol w:w="1919"/>
      </w:tblGrid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010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94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10" w:type="dxa"/>
          </w:tcPr>
          <w:p w:rsidR="00BE7FFE" w:rsidRPr="00A6293C" w:rsidRDefault="00BE7FFE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10" w:type="dxa"/>
          </w:tcPr>
          <w:p w:rsidR="00BE7FFE" w:rsidRPr="00A6293C" w:rsidRDefault="00F5212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отчете о реализации муниципальных программ за 2022 год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10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муниципальных программ 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  <w:tc>
          <w:tcPr>
            <w:tcW w:w="1894" w:type="dxa"/>
          </w:tcPr>
          <w:p w:rsidR="00BE7FFE" w:rsidRPr="00A6293C" w:rsidRDefault="00F723CD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E7FFE"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</w:tcPr>
          <w:p w:rsidR="00BE7FFE" w:rsidRPr="00A6293C" w:rsidRDefault="00BE7FFE" w:rsidP="00F52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Аршановский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 на 202</w:t>
            </w:r>
            <w:r w:rsidR="00F521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202</w:t>
            </w:r>
            <w:r w:rsidR="00F5212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F5212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909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годов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F723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</w:tcPr>
          <w:p w:rsidR="00BE7FFE" w:rsidRPr="00A6293C" w:rsidRDefault="00BE7FFE" w:rsidP="00F521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212D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7909A4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Мокина И.Г.</w:t>
            </w:r>
          </w:p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BE7FFE" w:rsidRPr="00A6293C" w:rsidTr="00F5212D">
        <w:tc>
          <w:tcPr>
            <w:tcW w:w="651" w:type="dxa"/>
          </w:tcPr>
          <w:p w:rsidR="00BE7FFE" w:rsidRPr="00A6293C" w:rsidRDefault="00F5212D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E7F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</w:tcPr>
          <w:p w:rsidR="00BE7FFE" w:rsidRPr="00A6293C" w:rsidRDefault="00BE7FFE" w:rsidP="00F521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21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894" w:type="dxa"/>
          </w:tcPr>
          <w:p w:rsidR="00BE7FFE" w:rsidRPr="00A6293C" w:rsidRDefault="00BE7FFE" w:rsidP="007909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871" w:type="dxa"/>
          </w:tcPr>
          <w:p w:rsidR="00BE7FFE" w:rsidRPr="00A6293C" w:rsidRDefault="007909A4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 w:firstRow="1" w:lastRow="0" w:firstColumn="1" w:lastColumn="0" w:noHBand="0" w:noVBand="1"/>
      </w:tblPr>
      <w:tblGrid>
        <w:gridCol w:w="638"/>
        <w:gridCol w:w="2995"/>
        <w:gridCol w:w="1836"/>
        <w:gridCol w:w="2005"/>
        <w:gridCol w:w="1871"/>
      </w:tblGrid>
      <w:tr w:rsidR="00BE7FFE" w:rsidRPr="00A6293C" w:rsidTr="00F723CD">
        <w:tc>
          <w:tcPr>
            <w:tcW w:w="63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99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36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00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871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проведении мероприятий по благоустройству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квартала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 «Тепло»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2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культуры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2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, руководители учреждений культуры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836" w:type="dxa"/>
          </w:tcPr>
          <w:p w:rsidR="00F723CD" w:rsidRPr="00A6293C" w:rsidRDefault="004F0125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bookmarkStart w:id="0" w:name="_GoBack"/>
            <w:bookmarkEnd w:id="0"/>
            <w:r w:rsidR="00F7142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подготовке муниципальных учреждений к отопительному сезону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г.г.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3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Подкопаев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9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Итоги благоустройства территории МО Аршановский сельсовет</w:t>
            </w:r>
          </w:p>
        </w:tc>
        <w:tc>
          <w:tcPr>
            <w:tcW w:w="1836" w:type="dxa"/>
          </w:tcPr>
          <w:p w:rsidR="00F723CD" w:rsidRPr="00A6293C" w:rsidRDefault="004F0125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F723CD"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95" w:type="dxa"/>
          </w:tcPr>
          <w:p w:rsidR="00F723CD" w:rsidRPr="00A6293C" w:rsidRDefault="00F723CD" w:rsidP="004F01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F01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F723CD" w:rsidRPr="00A6293C" w:rsidTr="00F723CD">
        <w:tc>
          <w:tcPr>
            <w:tcW w:w="638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95" w:type="dxa"/>
          </w:tcPr>
          <w:p w:rsidR="00F723CD" w:rsidRPr="00A6293C" w:rsidRDefault="00F723CD" w:rsidP="004F0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F01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836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  <w:r w:rsidR="00F7142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05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Сыргашев Л.Н.</w:t>
            </w:r>
          </w:p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1" w:type="dxa"/>
          </w:tcPr>
          <w:p w:rsidR="00F723CD" w:rsidRPr="00A6293C" w:rsidRDefault="00F723CD" w:rsidP="00F72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BE7FFE" w:rsidRPr="00A6293C" w:rsidRDefault="00BE7FFE" w:rsidP="00BE7F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E7FFE" w:rsidRPr="00A6293C" w:rsidRDefault="00BE7FFE" w:rsidP="00BE7FF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 w:firstRow="1" w:lastRow="0" w:firstColumn="1" w:lastColumn="0" w:noHBand="0" w:noVBand="1"/>
      </w:tblPr>
      <w:tblGrid>
        <w:gridCol w:w="660"/>
        <w:gridCol w:w="6671"/>
        <w:gridCol w:w="2014"/>
      </w:tblGrid>
      <w:tr w:rsidR="00BE7FFE" w:rsidRPr="00A6293C" w:rsidTr="00BF34E4">
        <w:tc>
          <w:tcPr>
            <w:tcW w:w="67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BE7FFE" w:rsidRPr="00A6293C" w:rsidTr="00BF34E4">
        <w:tc>
          <w:tcPr>
            <w:tcW w:w="67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</w:t>
            </w:r>
          </w:p>
        </w:tc>
      </w:tr>
      <w:tr w:rsidR="00BE7FFE" w:rsidRPr="00A6293C" w:rsidTr="00BF34E4">
        <w:tc>
          <w:tcPr>
            <w:tcW w:w="675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Заседания постоянных комиссий согласно плану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Председатели постоянных комиссий</w:t>
            </w:r>
          </w:p>
        </w:tc>
      </w:tr>
      <w:tr w:rsidR="00BE7FFE" w:rsidRPr="00A6293C" w:rsidTr="00BF34E4">
        <w:tc>
          <w:tcPr>
            <w:tcW w:w="675" w:type="dxa"/>
            <w:tcBorders>
              <w:bottom w:val="single" w:sz="4" w:space="0" w:color="auto"/>
            </w:tcBorders>
          </w:tcPr>
          <w:p w:rsidR="00BE7FFE" w:rsidRPr="00A6293C" w:rsidRDefault="00BE7FFE" w:rsidP="00BF34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культурно-массовых мероприятий на День Победы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Чыл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Пазы, День села в населенных пунктах Аршановского сельсовета, подведение итогов по благоустройству</w:t>
            </w:r>
          </w:p>
        </w:tc>
        <w:tc>
          <w:tcPr>
            <w:tcW w:w="2028" w:type="dxa"/>
          </w:tcPr>
          <w:p w:rsidR="00BE7FFE" w:rsidRPr="00A6293C" w:rsidRDefault="00BE7FFE" w:rsidP="00BF3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управления, депутаты по избирательным округам</w:t>
            </w:r>
          </w:p>
        </w:tc>
      </w:tr>
    </w:tbl>
    <w:p w:rsidR="00BE7FFE" w:rsidRPr="00A6293C" w:rsidRDefault="00BE7FFE" w:rsidP="00BE7FFE">
      <w:pPr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rPr>
          <w:rFonts w:ascii="Times New Roman" w:hAnsi="Times New Roman" w:cs="Times New Roman"/>
          <w:sz w:val="26"/>
          <w:szCs w:val="26"/>
        </w:rPr>
      </w:pPr>
    </w:p>
    <w:p w:rsidR="00BE7FFE" w:rsidRPr="00A6293C" w:rsidRDefault="00BE7FFE" w:rsidP="00BE7FFE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A6293C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A6293C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7909A4">
        <w:rPr>
          <w:rFonts w:ascii="Times New Roman" w:hAnsi="Times New Roman" w:cs="Times New Roman"/>
          <w:sz w:val="26"/>
          <w:szCs w:val="26"/>
        </w:rPr>
        <w:t>Л.Н.Сыргашев</w:t>
      </w:r>
    </w:p>
    <w:p w:rsidR="00BE7FFE" w:rsidRPr="00A6293C" w:rsidRDefault="00BE7FFE" w:rsidP="00BE7FFE">
      <w:pPr>
        <w:rPr>
          <w:sz w:val="26"/>
          <w:szCs w:val="26"/>
        </w:rPr>
      </w:pPr>
    </w:p>
    <w:p w:rsidR="00BE7FFE" w:rsidRDefault="00BE7FFE" w:rsidP="00BE7FFE"/>
    <w:p w:rsidR="00BE7FFE" w:rsidRDefault="00BE7FFE" w:rsidP="00BE7FFE"/>
    <w:p w:rsidR="00BE7FFE" w:rsidRDefault="00BE7FFE" w:rsidP="00BE7FFE"/>
    <w:p w:rsidR="00871583" w:rsidRDefault="00871583"/>
    <w:sectPr w:rsidR="00871583" w:rsidSect="00B1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6D"/>
    <w:rsid w:val="00074360"/>
    <w:rsid w:val="00081BC8"/>
    <w:rsid w:val="002E355D"/>
    <w:rsid w:val="00334D14"/>
    <w:rsid w:val="003350DC"/>
    <w:rsid w:val="004D6C0B"/>
    <w:rsid w:val="004E6321"/>
    <w:rsid w:val="004F0125"/>
    <w:rsid w:val="005C69CA"/>
    <w:rsid w:val="005E2BDE"/>
    <w:rsid w:val="006306A2"/>
    <w:rsid w:val="00652BF2"/>
    <w:rsid w:val="00657B17"/>
    <w:rsid w:val="006D1D1B"/>
    <w:rsid w:val="007448D6"/>
    <w:rsid w:val="007909A4"/>
    <w:rsid w:val="00871583"/>
    <w:rsid w:val="0088532F"/>
    <w:rsid w:val="009041A4"/>
    <w:rsid w:val="00A45155"/>
    <w:rsid w:val="00A50E62"/>
    <w:rsid w:val="00B01091"/>
    <w:rsid w:val="00B84E6D"/>
    <w:rsid w:val="00BE7FFE"/>
    <w:rsid w:val="00C51DFD"/>
    <w:rsid w:val="00CF0742"/>
    <w:rsid w:val="00EA2CC4"/>
    <w:rsid w:val="00ED6F98"/>
    <w:rsid w:val="00F5212D"/>
    <w:rsid w:val="00F71425"/>
    <w:rsid w:val="00F723CD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4EB"/>
  <w15:chartTrackingRefBased/>
  <w15:docId w15:val="{FDC60A81-F0F8-447B-932C-F23388CD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F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7FF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BE7FFE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BE7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E7F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basedOn w:val="a"/>
    <w:next w:val="a3"/>
    <w:link w:val="a8"/>
    <w:qFormat/>
    <w:rsid w:val="007909A4"/>
    <w:pPr>
      <w:spacing w:after="0" w:line="240" w:lineRule="auto"/>
      <w:jc w:val="center"/>
    </w:pPr>
    <w:rPr>
      <w:rFonts w:ascii="Times New Roman" w:eastAsia="Times New Roman" w:hAnsi="Times New Roman"/>
      <w:sz w:val="28"/>
      <w:lang w:eastAsia="en-US"/>
    </w:rPr>
  </w:style>
  <w:style w:type="character" w:customStyle="1" w:styleId="a8">
    <w:name w:val="Название Знак"/>
    <w:link w:val="a7"/>
    <w:rsid w:val="007909A4"/>
    <w:rPr>
      <w:rFonts w:ascii="Times New Roman" w:eastAsia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D6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6C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45</cp:revision>
  <cp:lastPrinted>2022-01-13T02:25:00Z</cp:lastPrinted>
  <dcterms:created xsi:type="dcterms:W3CDTF">2020-12-24T01:52:00Z</dcterms:created>
  <dcterms:modified xsi:type="dcterms:W3CDTF">2022-12-23T04:28:00Z</dcterms:modified>
</cp:coreProperties>
</file>