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noProof/>
          <w:sz w:val="26"/>
          <w:szCs w:val="26"/>
          <w:lang w:eastAsia="ru-RU"/>
        </w:rPr>
        <w:drawing>
          <wp:inline distT="0" distB="0" distL="0" distR="0">
            <wp:extent cx="542925" cy="647700"/>
            <wp:effectExtent l="0" t="0" r="9525" b="0"/>
            <wp:docPr id="2" name="Рисунок 2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Российская Федерация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Республика Хакасия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 xml:space="preserve">Совет депутатов 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Аршановского сельсовета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Алтайского района Республики Хакасия</w:t>
      </w:r>
    </w:p>
    <w:p w:rsidR="00BE7FFE" w:rsidRPr="00E2772D" w:rsidRDefault="00BE7FFE" w:rsidP="00BE7FFE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BE7FFE" w:rsidRPr="00E2772D" w:rsidRDefault="00BE7FFE" w:rsidP="00BE7FFE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E7FFE" w:rsidRPr="007C6C8D" w:rsidRDefault="00BE7FFE" w:rsidP="00BE7FF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7C6C8D">
        <w:rPr>
          <w:rFonts w:ascii="Times New Roman" w:hAnsi="Times New Roman"/>
          <w:b w:val="0"/>
          <w:sz w:val="26"/>
          <w:szCs w:val="26"/>
        </w:rPr>
        <w:t>РЕШЕНИЕ</w:t>
      </w:r>
    </w:p>
    <w:p w:rsidR="00BE7FFE" w:rsidRPr="00E2772D" w:rsidRDefault="00BE7FFE" w:rsidP="00BE7FF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E7FFE" w:rsidRPr="00E2772D" w:rsidRDefault="001C65B7" w:rsidP="00BE7FF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26.12.</w:t>
      </w:r>
      <w:r w:rsidR="00A93FED">
        <w:rPr>
          <w:rFonts w:ascii="Times New Roman" w:hAnsi="Times New Roman"/>
          <w:b w:val="0"/>
          <w:sz w:val="26"/>
          <w:szCs w:val="26"/>
        </w:rPr>
        <w:t>202</w:t>
      </w:r>
      <w:r w:rsidR="00FF225A">
        <w:rPr>
          <w:rFonts w:ascii="Times New Roman" w:hAnsi="Times New Roman"/>
          <w:b w:val="0"/>
          <w:sz w:val="26"/>
          <w:szCs w:val="26"/>
        </w:rPr>
        <w:t>3</w:t>
      </w:r>
      <w:r w:rsidR="00EA2CC4">
        <w:rPr>
          <w:rFonts w:ascii="Times New Roman" w:hAnsi="Times New Roman"/>
          <w:b w:val="0"/>
          <w:sz w:val="26"/>
          <w:szCs w:val="26"/>
        </w:rPr>
        <w:t>г.</w:t>
      </w:r>
      <w:r w:rsidR="00BE7FFE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BE7FFE" w:rsidRPr="00E2772D">
        <w:rPr>
          <w:rFonts w:ascii="Times New Roman" w:hAnsi="Times New Roman"/>
          <w:b w:val="0"/>
          <w:sz w:val="26"/>
          <w:szCs w:val="26"/>
        </w:rPr>
        <w:tab/>
      </w:r>
      <w:r w:rsidR="00BE7FFE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BE7FFE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27</w:t>
      </w:r>
      <w:r w:rsidR="007C6C8D">
        <w:rPr>
          <w:rFonts w:ascii="Times New Roman" w:hAnsi="Times New Roman"/>
          <w:b w:val="0"/>
          <w:sz w:val="26"/>
          <w:szCs w:val="26"/>
        </w:rPr>
        <w:t>3</w:t>
      </w:r>
    </w:p>
    <w:p w:rsidR="00BE7FFE" w:rsidRPr="00E2772D" w:rsidRDefault="00BE7FFE" w:rsidP="00BE7FF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BE7FFE" w:rsidRPr="00E2772D" w:rsidTr="00BF34E4">
        <w:trPr>
          <w:trHeight w:val="27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E7FFE" w:rsidRPr="00E2772D" w:rsidRDefault="00BE7FFE" w:rsidP="00BF34E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E7FFE" w:rsidRPr="0055053A" w:rsidTr="00BF34E4">
        <w:trPr>
          <w:trHeight w:val="2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E7FFE" w:rsidRPr="001427C9" w:rsidRDefault="00BE7FFE" w:rsidP="001C65B7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плане работы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Аршановского сельсовета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 202</w:t>
            </w:r>
            <w:r w:rsidR="001C65B7">
              <w:rPr>
                <w:rFonts w:ascii="Times New Roman" w:hAnsi="Times New Roman"/>
                <w:b w:val="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год</w:t>
            </w:r>
          </w:p>
        </w:tc>
      </w:tr>
    </w:tbl>
    <w:p w:rsidR="00BE7FFE" w:rsidRPr="00E2772D" w:rsidRDefault="00BE7FFE" w:rsidP="00BE7FF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E7FFE" w:rsidRPr="00E2772D" w:rsidRDefault="00BE7FFE" w:rsidP="00BE7FF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E7FFE" w:rsidRPr="00E2772D" w:rsidRDefault="00BE7FFE" w:rsidP="00BE7FF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7FFE" w:rsidRPr="0055053A" w:rsidRDefault="00BE7FFE" w:rsidP="00BE7F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BE7FFE" w:rsidRDefault="00BE7FFE" w:rsidP="00BE7FFE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E2772D" w:rsidRDefault="00BE7FFE" w:rsidP="00BE7FFE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BE7FFE" w:rsidRPr="00E2772D" w:rsidRDefault="00BE7FFE" w:rsidP="00BE7FF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Pr="008176AA" w:rsidRDefault="00BE7FFE" w:rsidP="00BE7FFE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E7FFE" w:rsidRPr="008176AA" w:rsidRDefault="00BE7FFE" w:rsidP="00BE7FFE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1.Утвердить план работы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Аршановского сельсовета </w:t>
      </w:r>
      <w:r>
        <w:rPr>
          <w:rFonts w:ascii="Times New Roman" w:hAnsi="Times New Roman"/>
          <w:sz w:val="26"/>
          <w:szCs w:val="26"/>
        </w:rPr>
        <w:t>на 202</w:t>
      </w:r>
      <w:r w:rsidR="001C65B7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год (приложение)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BE7FFE" w:rsidRDefault="00BE7FFE" w:rsidP="00BE7FFE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 w:rsidRPr="00B12D60">
        <w:rPr>
          <w:rFonts w:ascii="Times New Roman" w:hAnsi="Times New Roman" w:cs="Times New Roman"/>
          <w:sz w:val="26"/>
          <w:szCs w:val="26"/>
        </w:rPr>
        <w:t xml:space="preserve"> 2.</w:t>
      </w:r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Контроль за исполнением настоящего Решения возложить на постоянные комиссии Совета депутатов Аршановского сельсовета</w:t>
      </w:r>
      <w:r>
        <w:rPr>
          <w:rFonts w:ascii="Times New Roman" w:hAnsi="Times New Roman"/>
          <w:sz w:val="26"/>
          <w:szCs w:val="26"/>
        </w:rPr>
        <w:t>.</w:t>
      </w: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Pr="009E0C9D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 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="007909A4">
        <w:rPr>
          <w:rFonts w:ascii="Times New Roman" w:hAnsi="Times New Roman" w:cs="Times New Roman"/>
          <w:sz w:val="26"/>
          <w:szCs w:val="26"/>
        </w:rPr>
        <w:t>Л.Н.Сыргашев</w:t>
      </w:r>
    </w:p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Pr="003E3B2B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Совета </w:t>
      </w:r>
    </w:p>
    <w:p w:rsidR="00BE7FFE" w:rsidRPr="003E3B2B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t xml:space="preserve">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E7FFE" w:rsidRPr="003E3B2B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5C69CA">
        <w:rPr>
          <w:rFonts w:ascii="Times New Roman" w:hAnsi="Times New Roman" w:cs="Times New Roman"/>
          <w:sz w:val="26"/>
          <w:szCs w:val="26"/>
        </w:rPr>
        <w:t>2</w:t>
      </w:r>
      <w:r w:rsidR="001C65B7">
        <w:rPr>
          <w:rFonts w:ascii="Times New Roman" w:hAnsi="Times New Roman" w:cs="Times New Roman"/>
          <w:sz w:val="26"/>
          <w:szCs w:val="26"/>
        </w:rPr>
        <w:t>6</w:t>
      </w:r>
      <w:r w:rsidR="005C69CA">
        <w:rPr>
          <w:rFonts w:ascii="Times New Roman" w:hAnsi="Times New Roman" w:cs="Times New Roman"/>
          <w:sz w:val="26"/>
          <w:szCs w:val="26"/>
        </w:rPr>
        <w:t>.12.</w:t>
      </w:r>
      <w:r w:rsidR="00A93FED">
        <w:rPr>
          <w:rFonts w:ascii="Times New Roman" w:hAnsi="Times New Roman" w:cs="Times New Roman"/>
          <w:sz w:val="26"/>
          <w:szCs w:val="26"/>
        </w:rPr>
        <w:t>202</w:t>
      </w:r>
      <w:r w:rsidR="00FF225A">
        <w:rPr>
          <w:rFonts w:ascii="Times New Roman" w:hAnsi="Times New Roman" w:cs="Times New Roman"/>
          <w:sz w:val="26"/>
          <w:szCs w:val="26"/>
        </w:rPr>
        <w:t>3</w:t>
      </w:r>
      <w:r w:rsidR="005C69CA">
        <w:rPr>
          <w:rFonts w:ascii="Times New Roman" w:hAnsi="Times New Roman" w:cs="Times New Roman"/>
          <w:sz w:val="26"/>
          <w:szCs w:val="26"/>
        </w:rPr>
        <w:t>г</w:t>
      </w:r>
      <w:r w:rsidR="006306A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1C65B7">
        <w:rPr>
          <w:rFonts w:ascii="Times New Roman" w:hAnsi="Times New Roman" w:cs="Times New Roman"/>
          <w:sz w:val="26"/>
          <w:szCs w:val="26"/>
        </w:rPr>
        <w:t>27</w:t>
      </w:r>
      <w:r w:rsidR="007C6C8D">
        <w:rPr>
          <w:rFonts w:ascii="Times New Roman" w:hAnsi="Times New Roman" w:cs="Times New Roman"/>
          <w:sz w:val="26"/>
          <w:szCs w:val="26"/>
        </w:rPr>
        <w:t>3</w:t>
      </w:r>
    </w:p>
    <w:p w:rsidR="00BE7FF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E7FF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Совета депутатов Аршановского сельсовета на 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1C65B7">
        <w:rPr>
          <w:rFonts w:ascii="Times New Roman" w:hAnsi="Times New Roman" w:cs="Times New Roman"/>
          <w:b/>
          <w:sz w:val="26"/>
          <w:szCs w:val="26"/>
        </w:rPr>
        <w:t>4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6293C">
        <w:rPr>
          <w:rFonts w:ascii="Times New Roman" w:hAnsi="Times New Roman" w:cs="Times New Roman"/>
          <w:sz w:val="26"/>
          <w:szCs w:val="26"/>
        </w:rPr>
        <w:t>. Основными задачами деятельности Совета депутатов Аршановского сельсовета, его постоянных комиссий являются: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- исполнение Федерального закона № 131-ФЗ «Об общих </w:t>
      </w:r>
      <w:proofErr w:type="gramStart"/>
      <w:r w:rsidRPr="00A6293C">
        <w:rPr>
          <w:rFonts w:ascii="Times New Roman" w:hAnsi="Times New Roman" w:cs="Times New Roman"/>
          <w:sz w:val="26"/>
          <w:szCs w:val="26"/>
        </w:rPr>
        <w:t>принципах  организации</w:t>
      </w:r>
      <w:proofErr w:type="gramEnd"/>
      <w:r w:rsidRPr="00A6293C">
        <w:rPr>
          <w:rFonts w:ascii="Times New Roman" w:hAnsi="Times New Roman" w:cs="Times New Roman"/>
          <w:sz w:val="26"/>
          <w:szCs w:val="26"/>
        </w:rPr>
        <w:t xml:space="preserve"> местного самоуправления в Российской Федерации»;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соблюдение законодательства Российской Федерации, Республики Хакасия;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осуществление контрольных функций Совета депутатов;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совершенствование организационно-массовой работы Совета депутатов;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активная работа каждого депутата.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6293C">
        <w:rPr>
          <w:rFonts w:ascii="Times New Roman" w:hAnsi="Times New Roman" w:cs="Times New Roman"/>
          <w:sz w:val="26"/>
          <w:szCs w:val="26"/>
        </w:rPr>
        <w:t>. Сессии Совета депутатов Аршановского сельсовета: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2"/>
        <w:gridCol w:w="2654"/>
        <w:gridCol w:w="1739"/>
        <w:gridCol w:w="2205"/>
        <w:gridCol w:w="2145"/>
      </w:tblGrid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54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Докладывает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54" w:type="dxa"/>
          </w:tcPr>
          <w:p w:rsidR="00BE7FFE" w:rsidRPr="00A6293C" w:rsidRDefault="00BE7FFE" w:rsidP="00A93F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Отчёт об исполнении бюджета  муниципального образования Аршановский сельсовет за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54" w:type="dxa"/>
          </w:tcPr>
          <w:p w:rsidR="00BE7FFE" w:rsidRPr="00A6293C" w:rsidRDefault="00BE7FFE" w:rsidP="007909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проведении двухмесячника по благоустройству и озеленению населённых пунктов с 1 апреля по 1 июня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54" w:type="dxa"/>
          </w:tcPr>
          <w:p w:rsidR="00BE7FFE" w:rsidRPr="00A6293C" w:rsidRDefault="007448D6" w:rsidP="00A93F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ходе реализации муниципальных программ </w:t>
            </w:r>
            <w:r w:rsidR="00B01091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0109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7448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Котожеков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А.Р.</w:t>
            </w:r>
          </w:p>
          <w:p w:rsidR="00A93FED" w:rsidRPr="00A6293C" w:rsidRDefault="00A93FED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И.Г.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П/к по законности и охране общественного порядка и соблюдению правил депутатской этики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2654" w:type="dxa"/>
          </w:tcPr>
          <w:p w:rsidR="00BE7FFE" w:rsidRPr="00794F96" w:rsidRDefault="00BE7FFE" w:rsidP="00A93F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Об отчете главы Аршановского сельсовета о результатах деятельности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 сельсовета</w:t>
            </w: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 xml:space="preserve">2023 </w:t>
            </w: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BE7FFE" w:rsidRPr="00A6293C" w:rsidRDefault="00BE7FFE" w:rsidP="00A93F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 М</w:t>
            </w:r>
            <w:r w:rsidR="007909A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 «Тепло»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Подкопаев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Подведение итогов по благоустройству за 2 месяца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654" w:type="dxa"/>
          </w:tcPr>
          <w:p w:rsidR="00BE7FFE" w:rsidRPr="00A6293C" w:rsidRDefault="00C51DFD" w:rsidP="007909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и дополнений в Устав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 Аршановский сельсовет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Нарылкова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654" w:type="dxa"/>
          </w:tcPr>
          <w:p w:rsidR="00BE7FFE" w:rsidRPr="00A6293C" w:rsidRDefault="00BE7FFE" w:rsidP="00A93F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МБУК Аршановского СДК и Сартыковского сельского клуба по организации культурно-массовых мероприятий на территории муниципального образования Аршановский сельсовет за 20</w:t>
            </w:r>
            <w:r w:rsidR="007909A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Сергеева Н.Ю.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654" w:type="dxa"/>
          </w:tcPr>
          <w:p w:rsidR="00BE7FFE" w:rsidRPr="00A6293C" w:rsidRDefault="00081BC8" w:rsidP="00A93F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отчете о реализации муниципальных программ за 202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2654" w:type="dxa"/>
          </w:tcPr>
          <w:p w:rsidR="00BE7FFE" w:rsidRPr="00A6293C" w:rsidRDefault="00C51DFD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подготовке документов территориального планирования (генеральный план, правила землепользования и застройки)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A93FE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654" w:type="dxa"/>
          </w:tcPr>
          <w:p w:rsidR="00BE7FFE" w:rsidRPr="00A6293C" w:rsidRDefault="00BE7FFE" w:rsidP="002E35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сельсовета </w:t>
            </w:r>
            <w:r w:rsidR="002E355D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семьями, находящимися в социально опасном положении</w:t>
            </w:r>
          </w:p>
        </w:tc>
        <w:tc>
          <w:tcPr>
            <w:tcW w:w="1739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Сыргашев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Л.Н.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0FC7">
              <w:rPr>
                <w:rFonts w:ascii="Times New Roman" w:hAnsi="Times New Roman" w:cs="Times New Roman"/>
                <w:sz w:val="26"/>
                <w:szCs w:val="26"/>
              </w:rPr>
              <w:t>Участковый уполномоченный полиции (по согласованию)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П/к по законности и охране общественного порядка и соблюдению правил депутатской этики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654" w:type="dxa"/>
          </w:tcPr>
          <w:p w:rsidR="006D1D1B" w:rsidRPr="00A6293C" w:rsidRDefault="006D1D1B" w:rsidP="00A93F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ходе реализации муниципальных программ за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654" w:type="dxa"/>
          </w:tcPr>
          <w:p w:rsidR="006D1D1B" w:rsidRPr="00A6293C" w:rsidRDefault="006D1D1B" w:rsidP="00A93F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ходе подготовки муниципальных учреждений к отопительному сезону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Подкопаев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654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ходе реализации муниципальных программ за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654" w:type="dxa"/>
          </w:tcPr>
          <w:p w:rsidR="006D1D1B" w:rsidRPr="00E3042A" w:rsidRDefault="006D1D1B" w:rsidP="004C34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C349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г. и на плановый период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C34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и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C349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годов (в первом чтении)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Совета депутатов Аршановского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6D1D1B" w:rsidRPr="00A6293C" w:rsidRDefault="006D1D1B" w:rsidP="00F75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плане работы Совета депутатов Аршановского сельсовета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752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6D1D1B" w:rsidRPr="00E3042A" w:rsidRDefault="006D1D1B" w:rsidP="00224B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24B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г. и на плановый период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24B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и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24B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годов 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</w:tbl>
    <w:p w:rsidR="00BE7FFE" w:rsidRPr="00A6293C" w:rsidRDefault="00BE7FFE" w:rsidP="00BE7F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A6293C">
        <w:rPr>
          <w:rFonts w:ascii="Times New Roman" w:hAnsi="Times New Roman" w:cs="Times New Roman"/>
          <w:b/>
          <w:sz w:val="26"/>
          <w:szCs w:val="26"/>
        </w:rPr>
        <w:t>. Заседания постоянных комиссий Совета депутатов муниципального образования Аршановский сельсовет.</w:t>
      </w:r>
    </w:p>
    <w:p w:rsidR="00BE7FFE" w:rsidRPr="00A6293C" w:rsidRDefault="00BE7FFE" w:rsidP="00BE7F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бюджету, налогам и экономической политике.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1"/>
        <w:gridCol w:w="3010"/>
        <w:gridCol w:w="1894"/>
        <w:gridCol w:w="1871"/>
        <w:gridCol w:w="1919"/>
      </w:tblGrid>
      <w:tr w:rsidR="00BE7FFE" w:rsidRPr="00A6293C" w:rsidTr="00F5212D">
        <w:tc>
          <w:tcPr>
            <w:tcW w:w="65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010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894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10" w:type="dxa"/>
          </w:tcPr>
          <w:p w:rsidR="00BE7FFE" w:rsidRPr="00A6293C" w:rsidRDefault="00BE7FFE" w:rsidP="00224B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об исполнении бюджета за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24B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1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10" w:type="dxa"/>
          </w:tcPr>
          <w:p w:rsidR="00BE7FFE" w:rsidRPr="00A6293C" w:rsidRDefault="00F5212D" w:rsidP="00224B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отчете о реализации муниципальных программ за 202</w:t>
            </w:r>
            <w:r w:rsidR="00224B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1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10" w:type="dxa"/>
          </w:tcPr>
          <w:p w:rsidR="00BE7FFE" w:rsidRPr="00A6293C" w:rsidRDefault="00F5212D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ходе реализации муниципальных программ 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Аршановском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  <w:tc>
          <w:tcPr>
            <w:tcW w:w="1894" w:type="dxa"/>
          </w:tcPr>
          <w:p w:rsidR="00BE7FFE" w:rsidRPr="00A6293C" w:rsidRDefault="00F723C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F5212D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</w:tcPr>
          <w:p w:rsidR="00BE7FFE" w:rsidRPr="00A6293C" w:rsidRDefault="00BE7FFE" w:rsidP="00224B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МО Аршановский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сельсовет на 202</w:t>
            </w:r>
            <w:r w:rsidR="00224B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 и плановый период 202</w:t>
            </w:r>
            <w:r w:rsidR="00224B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224B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909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годов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F5212D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="00F723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</w:tcPr>
          <w:p w:rsidR="00BE7FFE" w:rsidRPr="00A6293C" w:rsidRDefault="00BE7FFE" w:rsidP="007C14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C14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521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71" w:type="dxa"/>
          </w:tcPr>
          <w:p w:rsidR="00BE7FFE" w:rsidRPr="00A6293C" w:rsidRDefault="007909A4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F5212D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E7F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</w:tcPr>
          <w:p w:rsidR="00BE7FFE" w:rsidRPr="00A6293C" w:rsidRDefault="00BE7FFE" w:rsidP="007C14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C14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71" w:type="dxa"/>
          </w:tcPr>
          <w:p w:rsidR="00BE7FFE" w:rsidRPr="00A6293C" w:rsidRDefault="007909A4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законности и охране общественного порядка и соблюдению правил депутатской этики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 w:firstRow="1" w:lastRow="0" w:firstColumn="1" w:lastColumn="0" w:noHBand="0" w:noVBand="1"/>
      </w:tblPr>
      <w:tblGrid>
        <w:gridCol w:w="638"/>
        <w:gridCol w:w="2995"/>
        <w:gridCol w:w="1836"/>
        <w:gridCol w:w="2005"/>
        <w:gridCol w:w="1871"/>
      </w:tblGrid>
      <w:tr w:rsidR="00BE7FFE" w:rsidRPr="00A6293C" w:rsidTr="00F723CD">
        <w:tc>
          <w:tcPr>
            <w:tcW w:w="638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99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836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00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проведении мероприятий по благоустройству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квартала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 «Тепло»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2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Подкопаев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учреждений культуры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2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, руководители учреждений культуры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1836" w:type="dxa"/>
          </w:tcPr>
          <w:p w:rsidR="00F723CD" w:rsidRPr="00A6293C" w:rsidRDefault="004F0125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23CD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F723CD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995" w:type="dxa"/>
          </w:tcPr>
          <w:p w:rsidR="00F723CD" w:rsidRPr="00A6293C" w:rsidRDefault="00F723CD" w:rsidP="00FF2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подготовке муниципальных учреждений к отопительному сезону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F225A">
              <w:rPr>
                <w:rFonts w:ascii="Times New Roman" w:hAnsi="Times New Roman" w:cs="Times New Roman"/>
                <w:sz w:val="26"/>
                <w:szCs w:val="26"/>
              </w:rPr>
              <w:t>5г.г.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3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Подкопаев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Итоги благоустройства территории МО Аршановский сельсовет</w:t>
            </w:r>
          </w:p>
        </w:tc>
        <w:tc>
          <w:tcPr>
            <w:tcW w:w="1836" w:type="dxa"/>
          </w:tcPr>
          <w:p w:rsidR="00F723CD" w:rsidRPr="00A6293C" w:rsidRDefault="004F0125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23CD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F723CD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995" w:type="dxa"/>
          </w:tcPr>
          <w:p w:rsidR="00F723CD" w:rsidRPr="00A6293C" w:rsidRDefault="00F723CD" w:rsidP="00FF2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F22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995" w:type="dxa"/>
          </w:tcPr>
          <w:p w:rsidR="00F723CD" w:rsidRPr="00A6293C" w:rsidRDefault="00F723CD" w:rsidP="00FF2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F22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A93F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E7FFE" w:rsidRPr="00A6293C" w:rsidRDefault="00BE7FFE" w:rsidP="00BE7FF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A6293C">
        <w:rPr>
          <w:rFonts w:ascii="Times New Roman" w:hAnsi="Times New Roman" w:cs="Times New Roman"/>
          <w:b/>
          <w:sz w:val="26"/>
          <w:szCs w:val="26"/>
        </w:rPr>
        <w:t>.Организационно-массовая работа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 w:firstRow="1" w:lastRow="0" w:firstColumn="1" w:lastColumn="0" w:noHBand="0" w:noVBand="1"/>
      </w:tblPr>
      <w:tblGrid>
        <w:gridCol w:w="660"/>
        <w:gridCol w:w="6671"/>
        <w:gridCol w:w="2014"/>
      </w:tblGrid>
      <w:tr w:rsidR="00BE7FFE" w:rsidRPr="00A6293C" w:rsidTr="00BF34E4">
        <w:tc>
          <w:tcPr>
            <w:tcW w:w="67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028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</w:tc>
      </w:tr>
      <w:tr w:rsidR="00BE7FFE" w:rsidRPr="00A6293C" w:rsidTr="00BF34E4">
        <w:tc>
          <w:tcPr>
            <w:tcW w:w="67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Помощь постоянным комиссиям в подготовке вопросов на сессию, заседания постоянных комиссий, подготовке отчётов перед избирателями </w:t>
            </w:r>
          </w:p>
        </w:tc>
        <w:tc>
          <w:tcPr>
            <w:tcW w:w="2028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</w:t>
            </w:r>
          </w:p>
        </w:tc>
      </w:tr>
      <w:tr w:rsidR="00BE7FFE" w:rsidRPr="00A6293C" w:rsidTr="00BF34E4">
        <w:tc>
          <w:tcPr>
            <w:tcW w:w="67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Заседания постоянных комиссий согласно плану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028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Председатели постоянных комиссий</w:t>
            </w:r>
          </w:p>
        </w:tc>
      </w:tr>
      <w:tr w:rsidR="00BE7FFE" w:rsidRPr="00A6293C" w:rsidTr="00BF34E4">
        <w:tc>
          <w:tcPr>
            <w:tcW w:w="67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культурно-массовых мероприятий на День Победы и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Чыл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Пазы, День села в населенных пунктах Аршановского сельсовета, подведение итогов по благоустройству</w:t>
            </w:r>
          </w:p>
        </w:tc>
        <w:tc>
          <w:tcPr>
            <w:tcW w:w="2028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управления, депутаты по избирательным округам</w:t>
            </w:r>
          </w:p>
        </w:tc>
      </w:tr>
    </w:tbl>
    <w:p w:rsidR="00BE7FFE" w:rsidRPr="00A6293C" w:rsidRDefault="00BE7FFE" w:rsidP="00BE7FFE">
      <w:pPr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A6293C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A6293C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7909A4">
        <w:rPr>
          <w:rFonts w:ascii="Times New Roman" w:hAnsi="Times New Roman" w:cs="Times New Roman"/>
          <w:sz w:val="26"/>
          <w:szCs w:val="26"/>
        </w:rPr>
        <w:t>Л.Н.Сыргашев</w:t>
      </w:r>
    </w:p>
    <w:p w:rsidR="00BE7FFE" w:rsidRPr="00A6293C" w:rsidRDefault="00BE7FFE" w:rsidP="00BE7FFE">
      <w:pPr>
        <w:rPr>
          <w:sz w:val="26"/>
          <w:szCs w:val="26"/>
        </w:rPr>
      </w:pPr>
    </w:p>
    <w:p w:rsidR="00BE7FFE" w:rsidRDefault="00BE7FFE" w:rsidP="00BE7FFE"/>
    <w:p w:rsidR="00BE7FFE" w:rsidRDefault="00BE7FFE" w:rsidP="00BE7FFE"/>
    <w:p w:rsidR="00BE7FFE" w:rsidRDefault="00BE7FFE" w:rsidP="00BE7FFE"/>
    <w:p w:rsidR="00871583" w:rsidRDefault="00871583"/>
    <w:sectPr w:rsidR="00871583" w:rsidSect="00B12D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6D"/>
    <w:rsid w:val="00074360"/>
    <w:rsid w:val="00081BC8"/>
    <w:rsid w:val="001C65B7"/>
    <w:rsid w:val="00224BAF"/>
    <w:rsid w:val="002E355D"/>
    <w:rsid w:val="00334D14"/>
    <w:rsid w:val="003350DC"/>
    <w:rsid w:val="004C3497"/>
    <w:rsid w:val="004D6C0B"/>
    <w:rsid w:val="004E6321"/>
    <w:rsid w:val="004F0125"/>
    <w:rsid w:val="005C69CA"/>
    <w:rsid w:val="005E2BDE"/>
    <w:rsid w:val="006306A2"/>
    <w:rsid w:val="00652BF2"/>
    <w:rsid w:val="00657B17"/>
    <w:rsid w:val="006D1D1B"/>
    <w:rsid w:val="007448D6"/>
    <w:rsid w:val="007909A4"/>
    <w:rsid w:val="007C14B5"/>
    <w:rsid w:val="007C6C8D"/>
    <w:rsid w:val="00871583"/>
    <w:rsid w:val="0088532F"/>
    <w:rsid w:val="009041A4"/>
    <w:rsid w:val="00A45155"/>
    <w:rsid w:val="00A50E62"/>
    <w:rsid w:val="00A93FED"/>
    <w:rsid w:val="00B01091"/>
    <w:rsid w:val="00B84E6D"/>
    <w:rsid w:val="00BC0FC7"/>
    <w:rsid w:val="00BE7FFE"/>
    <w:rsid w:val="00C51DFD"/>
    <w:rsid w:val="00CF0742"/>
    <w:rsid w:val="00EA2CC4"/>
    <w:rsid w:val="00ED6F98"/>
    <w:rsid w:val="00F5212D"/>
    <w:rsid w:val="00F71425"/>
    <w:rsid w:val="00F723CD"/>
    <w:rsid w:val="00F752BD"/>
    <w:rsid w:val="00FE6943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AE7A"/>
  <w15:chartTrackingRefBased/>
  <w15:docId w15:val="{FDC60A81-F0F8-447B-932C-F23388CD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F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7FF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BE7FFE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BE7F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BE7F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basedOn w:val="a"/>
    <w:next w:val="a3"/>
    <w:link w:val="a8"/>
    <w:qFormat/>
    <w:rsid w:val="007909A4"/>
    <w:pPr>
      <w:spacing w:after="0" w:line="240" w:lineRule="auto"/>
      <w:jc w:val="center"/>
    </w:pPr>
    <w:rPr>
      <w:rFonts w:ascii="Times New Roman" w:eastAsia="Times New Roman" w:hAnsi="Times New Roman"/>
      <w:sz w:val="28"/>
      <w:lang w:eastAsia="en-US"/>
    </w:rPr>
  </w:style>
  <w:style w:type="character" w:customStyle="1" w:styleId="a8">
    <w:name w:val="Название Знак"/>
    <w:link w:val="a7"/>
    <w:rsid w:val="007909A4"/>
    <w:rPr>
      <w:rFonts w:ascii="Times New Roman" w:eastAsia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D6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6C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57</cp:revision>
  <cp:lastPrinted>2023-12-26T04:40:00Z</cp:lastPrinted>
  <dcterms:created xsi:type="dcterms:W3CDTF">2020-12-24T01:52:00Z</dcterms:created>
  <dcterms:modified xsi:type="dcterms:W3CDTF">2023-12-26T04:40:00Z</dcterms:modified>
</cp:coreProperties>
</file>