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9A4" w:rsidRPr="007C5B7B" w:rsidRDefault="007909A4" w:rsidP="007909A4">
      <w:pPr>
        <w:pStyle w:val="a7"/>
        <w:rPr>
          <w:sz w:val="26"/>
          <w:szCs w:val="26"/>
        </w:rPr>
      </w:pPr>
      <w:r w:rsidRPr="007C5B7B">
        <w:rPr>
          <w:noProof/>
          <w:sz w:val="26"/>
          <w:szCs w:val="26"/>
          <w:lang w:eastAsia="ru-RU"/>
        </w:rPr>
        <w:drawing>
          <wp:inline distT="0" distB="0" distL="0" distR="0">
            <wp:extent cx="542925" cy="647700"/>
            <wp:effectExtent l="0" t="0" r="9525" b="0"/>
            <wp:docPr id="2" name="Рисунок 2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9A4" w:rsidRPr="007C5B7B" w:rsidRDefault="007909A4" w:rsidP="007909A4">
      <w:pPr>
        <w:pStyle w:val="a7"/>
        <w:rPr>
          <w:sz w:val="26"/>
          <w:szCs w:val="26"/>
        </w:rPr>
      </w:pPr>
      <w:r w:rsidRPr="007C5B7B">
        <w:rPr>
          <w:sz w:val="26"/>
          <w:szCs w:val="26"/>
        </w:rPr>
        <w:t>Российская Федерация</w:t>
      </w:r>
    </w:p>
    <w:p w:rsidR="007909A4" w:rsidRPr="007C5B7B" w:rsidRDefault="007909A4" w:rsidP="007909A4">
      <w:pPr>
        <w:pStyle w:val="a7"/>
        <w:rPr>
          <w:sz w:val="26"/>
          <w:szCs w:val="26"/>
        </w:rPr>
      </w:pPr>
      <w:r w:rsidRPr="007C5B7B">
        <w:rPr>
          <w:sz w:val="26"/>
          <w:szCs w:val="26"/>
        </w:rPr>
        <w:t>Республика Хакасия</w:t>
      </w:r>
    </w:p>
    <w:p w:rsidR="007909A4" w:rsidRPr="007C5B7B" w:rsidRDefault="007909A4" w:rsidP="007909A4">
      <w:pPr>
        <w:pStyle w:val="a7"/>
        <w:rPr>
          <w:sz w:val="26"/>
          <w:szCs w:val="26"/>
        </w:rPr>
      </w:pPr>
      <w:r w:rsidRPr="007C5B7B">
        <w:rPr>
          <w:sz w:val="26"/>
          <w:szCs w:val="26"/>
        </w:rPr>
        <w:t xml:space="preserve">Совет депутатов </w:t>
      </w:r>
    </w:p>
    <w:p w:rsidR="007909A4" w:rsidRPr="007C5B7B" w:rsidRDefault="007909A4" w:rsidP="007909A4">
      <w:pPr>
        <w:pStyle w:val="a7"/>
        <w:rPr>
          <w:sz w:val="26"/>
          <w:szCs w:val="26"/>
        </w:rPr>
      </w:pPr>
      <w:r w:rsidRPr="007C5B7B">
        <w:rPr>
          <w:sz w:val="26"/>
          <w:szCs w:val="26"/>
        </w:rPr>
        <w:t>Аршановского сельсовета</w:t>
      </w:r>
    </w:p>
    <w:p w:rsidR="007909A4" w:rsidRPr="007C5B7B" w:rsidRDefault="007909A4" w:rsidP="007909A4">
      <w:pPr>
        <w:pStyle w:val="a7"/>
        <w:rPr>
          <w:sz w:val="26"/>
          <w:szCs w:val="26"/>
        </w:rPr>
      </w:pPr>
      <w:r w:rsidRPr="007C5B7B">
        <w:rPr>
          <w:sz w:val="26"/>
          <w:szCs w:val="26"/>
        </w:rPr>
        <w:t>Алтайского района Республики Хакасия</w:t>
      </w:r>
    </w:p>
    <w:p w:rsidR="00BE7FFE" w:rsidRPr="00E2772D" w:rsidRDefault="00BE7FFE" w:rsidP="00BE7FFE">
      <w:pPr>
        <w:pStyle w:val="a3"/>
        <w:rPr>
          <w:rFonts w:ascii="Times New Roman" w:hAnsi="Times New Roman"/>
          <w:b w:val="0"/>
          <w:sz w:val="26"/>
          <w:szCs w:val="26"/>
        </w:rPr>
      </w:pPr>
    </w:p>
    <w:p w:rsidR="00BE7FFE" w:rsidRPr="00E2772D" w:rsidRDefault="00BE7FFE" w:rsidP="00BE7FFE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BE7FFE" w:rsidRPr="007C6C8D" w:rsidRDefault="00BE7FFE" w:rsidP="00BE7FFE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7C6C8D">
        <w:rPr>
          <w:rFonts w:ascii="Times New Roman" w:hAnsi="Times New Roman"/>
          <w:b w:val="0"/>
          <w:sz w:val="26"/>
          <w:szCs w:val="26"/>
        </w:rPr>
        <w:t>РЕШЕНИЕ</w:t>
      </w:r>
    </w:p>
    <w:p w:rsidR="00BE7FFE" w:rsidRPr="00E2772D" w:rsidRDefault="00BE7FFE" w:rsidP="00BE7FFE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BE7FFE" w:rsidRPr="00E2772D" w:rsidRDefault="006D32BD" w:rsidP="00BE7FFE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25.12.2025 г</w:t>
      </w:r>
      <w:r w:rsidR="00EA2CC4">
        <w:rPr>
          <w:rFonts w:ascii="Times New Roman" w:hAnsi="Times New Roman"/>
          <w:b w:val="0"/>
          <w:sz w:val="26"/>
          <w:szCs w:val="26"/>
        </w:rPr>
        <w:t>.</w:t>
      </w:r>
      <w:r w:rsidR="00BE7FFE" w:rsidRPr="00E2772D">
        <w:rPr>
          <w:rFonts w:ascii="Times New Roman" w:hAnsi="Times New Roman"/>
          <w:b w:val="0"/>
          <w:sz w:val="26"/>
          <w:szCs w:val="26"/>
        </w:rPr>
        <w:t xml:space="preserve">          </w:t>
      </w:r>
      <w:r w:rsidR="00BE7FFE" w:rsidRPr="00E2772D">
        <w:rPr>
          <w:rFonts w:ascii="Times New Roman" w:hAnsi="Times New Roman"/>
          <w:b w:val="0"/>
          <w:sz w:val="26"/>
          <w:szCs w:val="26"/>
        </w:rPr>
        <w:tab/>
      </w:r>
      <w:r w:rsidR="00BE7FFE"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с. Аршаново</w:t>
      </w:r>
      <w:r w:rsidR="00BE7FFE"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</w:t>
      </w:r>
      <w:r w:rsidR="001C65B7">
        <w:rPr>
          <w:rFonts w:ascii="Times New Roman" w:hAnsi="Times New Roman"/>
          <w:b w:val="0"/>
          <w:sz w:val="26"/>
          <w:szCs w:val="26"/>
        </w:rPr>
        <w:t xml:space="preserve"> </w:t>
      </w:r>
      <w:r>
        <w:rPr>
          <w:rFonts w:ascii="Times New Roman" w:hAnsi="Times New Roman"/>
          <w:b w:val="0"/>
          <w:sz w:val="26"/>
          <w:szCs w:val="26"/>
        </w:rPr>
        <w:t>31</w:t>
      </w:r>
    </w:p>
    <w:p w:rsidR="00BE7FFE" w:rsidRPr="00E2772D" w:rsidRDefault="00BE7FFE" w:rsidP="00BE7FFE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</w:tblGrid>
      <w:tr w:rsidR="00BE7FFE" w:rsidRPr="00E2772D" w:rsidTr="00BF34E4">
        <w:trPr>
          <w:trHeight w:val="277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BE7FFE" w:rsidRPr="00E2772D" w:rsidRDefault="00BE7FFE" w:rsidP="00BF34E4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  <w:tr w:rsidR="00BE7FFE" w:rsidRPr="0055053A" w:rsidTr="00BF34E4">
        <w:trPr>
          <w:trHeight w:val="203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BE7FFE" w:rsidRPr="001427C9" w:rsidRDefault="00BE7FFE" w:rsidP="006D32BD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1427C9">
              <w:rPr>
                <w:rFonts w:ascii="Times New Roman" w:hAnsi="Times New Roman"/>
                <w:b w:val="0"/>
                <w:sz w:val="26"/>
                <w:szCs w:val="26"/>
              </w:rPr>
              <w:t xml:space="preserve">О 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>плане работы</w:t>
            </w:r>
            <w:r w:rsidRPr="001427C9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Совета депутатов </w:t>
            </w:r>
            <w:r w:rsidRPr="001427C9">
              <w:rPr>
                <w:rFonts w:ascii="Times New Roman" w:hAnsi="Times New Roman"/>
                <w:b w:val="0"/>
                <w:sz w:val="26"/>
                <w:szCs w:val="26"/>
              </w:rPr>
              <w:t xml:space="preserve">Аршановского сельсовета 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>на 202</w:t>
            </w:r>
            <w:r w:rsidR="006D32BD">
              <w:rPr>
                <w:rFonts w:ascii="Times New Roman" w:hAnsi="Times New Roman"/>
                <w:b w:val="0"/>
                <w:sz w:val="26"/>
                <w:szCs w:val="26"/>
              </w:rPr>
              <w:t>6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год</w:t>
            </w:r>
          </w:p>
        </w:tc>
      </w:tr>
    </w:tbl>
    <w:p w:rsidR="00BE7FFE" w:rsidRPr="00E2772D" w:rsidRDefault="00BE7FFE" w:rsidP="00BE7FFE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BE7FFE" w:rsidRPr="00E2772D" w:rsidRDefault="00BE7FFE" w:rsidP="00BE7FFE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BE7FFE" w:rsidRPr="00E2772D" w:rsidRDefault="00BE7FFE" w:rsidP="00BE7FFE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E7FFE" w:rsidRPr="0055053A" w:rsidRDefault="00BE7FFE" w:rsidP="00BE7F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6"/>
          <w:sz w:val="26"/>
          <w:szCs w:val="26"/>
        </w:rPr>
      </w:pPr>
      <w:r w:rsidRPr="0055053A">
        <w:rPr>
          <w:rFonts w:ascii="Times New Roman" w:hAnsi="Times New Roman" w:cs="Times New Roman"/>
          <w:sz w:val="26"/>
          <w:szCs w:val="26"/>
        </w:rPr>
        <w:t xml:space="preserve">В соответствии статьи 29 Устава </w:t>
      </w:r>
      <w:r w:rsidR="00285E6E">
        <w:rPr>
          <w:rFonts w:ascii="Times New Roman" w:hAnsi="Times New Roman" w:cs="Times New Roman"/>
          <w:sz w:val="26"/>
          <w:szCs w:val="26"/>
        </w:rPr>
        <w:t>сельского поселения</w:t>
      </w:r>
      <w:r w:rsidRPr="0055053A">
        <w:rPr>
          <w:rFonts w:ascii="Times New Roman" w:hAnsi="Times New Roman" w:cs="Times New Roman"/>
          <w:sz w:val="26"/>
          <w:szCs w:val="26"/>
        </w:rPr>
        <w:t xml:space="preserve"> Аршановский сельсовет</w:t>
      </w:r>
      <w:r w:rsidR="00285E6E">
        <w:rPr>
          <w:rFonts w:ascii="Times New Roman" w:hAnsi="Times New Roman" w:cs="Times New Roman"/>
          <w:sz w:val="26"/>
          <w:szCs w:val="26"/>
        </w:rPr>
        <w:t xml:space="preserve"> Алтайского муниципального района Республики Хакасия</w:t>
      </w:r>
      <w:r w:rsidRPr="0055053A">
        <w:rPr>
          <w:rFonts w:ascii="Times New Roman" w:hAnsi="Times New Roman" w:cs="Times New Roman"/>
          <w:sz w:val="26"/>
          <w:szCs w:val="26"/>
        </w:rPr>
        <w:t xml:space="preserve"> </w:t>
      </w:r>
      <w:r w:rsidRPr="0055053A">
        <w:rPr>
          <w:rFonts w:ascii="Times New Roman" w:hAnsi="Times New Roman"/>
          <w:sz w:val="26"/>
          <w:szCs w:val="26"/>
        </w:rPr>
        <w:t>Совет депутатов Аршановского сельсовета Алтайского района Республики Хакасия</w:t>
      </w:r>
    </w:p>
    <w:p w:rsidR="00BE7FFE" w:rsidRDefault="00BE7FFE" w:rsidP="00BE7FFE">
      <w:pPr>
        <w:pStyle w:val="a5"/>
        <w:ind w:firstLine="426"/>
        <w:jc w:val="center"/>
        <w:rPr>
          <w:rFonts w:ascii="Times New Roman" w:hAnsi="Times New Roman" w:cs="Times New Roman"/>
          <w:sz w:val="26"/>
          <w:szCs w:val="26"/>
        </w:rPr>
      </w:pPr>
    </w:p>
    <w:p w:rsidR="00BE7FFE" w:rsidRPr="00E2772D" w:rsidRDefault="00BE7FFE" w:rsidP="00BE7FFE">
      <w:pPr>
        <w:pStyle w:val="a5"/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E2772D">
        <w:rPr>
          <w:rFonts w:ascii="Times New Roman" w:hAnsi="Times New Roman" w:cs="Times New Roman"/>
          <w:sz w:val="26"/>
          <w:szCs w:val="26"/>
        </w:rPr>
        <w:t>РЕШИЛ:</w:t>
      </w:r>
    </w:p>
    <w:p w:rsidR="00BE7FFE" w:rsidRPr="00E2772D" w:rsidRDefault="00BE7FFE" w:rsidP="00BE7FFE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BE7FFE" w:rsidRPr="008176AA" w:rsidRDefault="00BE7FFE" w:rsidP="00BE7FFE">
      <w:pPr>
        <w:pStyle w:val="a5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BE7FFE" w:rsidRPr="008176AA" w:rsidRDefault="00BE7FFE" w:rsidP="00BE7FFE">
      <w:pPr>
        <w:pStyle w:val="a5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1.Утвердить план работы </w:t>
      </w:r>
      <w:r w:rsidRPr="0055053A">
        <w:rPr>
          <w:rFonts w:ascii="Times New Roman" w:hAnsi="Times New Roman"/>
          <w:sz w:val="26"/>
          <w:szCs w:val="26"/>
        </w:rPr>
        <w:t>Совет</w:t>
      </w:r>
      <w:r>
        <w:rPr>
          <w:rFonts w:ascii="Times New Roman" w:hAnsi="Times New Roman"/>
          <w:sz w:val="26"/>
          <w:szCs w:val="26"/>
        </w:rPr>
        <w:t>а</w:t>
      </w:r>
      <w:r w:rsidRPr="0055053A">
        <w:rPr>
          <w:rFonts w:ascii="Times New Roman" w:hAnsi="Times New Roman"/>
          <w:sz w:val="26"/>
          <w:szCs w:val="26"/>
        </w:rPr>
        <w:t xml:space="preserve"> депутатов Аршановского сельсовета</w:t>
      </w:r>
      <w:r w:rsidR="00285E6E">
        <w:rPr>
          <w:rFonts w:ascii="Times New Roman" w:hAnsi="Times New Roman"/>
          <w:sz w:val="26"/>
          <w:szCs w:val="26"/>
        </w:rPr>
        <w:t xml:space="preserve"> Алтайского района Республики Хакасия</w:t>
      </w:r>
      <w:r w:rsidRPr="0055053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 202</w:t>
      </w:r>
      <w:r w:rsidR="006D32BD">
        <w:rPr>
          <w:rFonts w:ascii="Times New Roman" w:hAnsi="Times New Roman"/>
          <w:sz w:val="26"/>
          <w:szCs w:val="26"/>
        </w:rPr>
        <w:t>6</w:t>
      </w:r>
      <w:r>
        <w:rPr>
          <w:rFonts w:ascii="Times New Roman" w:hAnsi="Times New Roman"/>
          <w:sz w:val="26"/>
          <w:szCs w:val="26"/>
        </w:rPr>
        <w:t xml:space="preserve"> год (приложение)</w:t>
      </w:r>
      <w:r w:rsidRPr="008176AA">
        <w:rPr>
          <w:rFonts w:ascii="Times New Roman" w:hAnsi="Times New Roman" w:cs="Times New Roman"/>
          <w:sz w:val="26"/>
          <w:szCs w:val="26"/>
        </w:rPr>
        <w:t>.</w:t>
      </w:r>
    </w:p>
    <w:p w:rsidR="00BE7FFE" w:rsidRDefault="00BE7FFE" w:rsidP="00BE7FFE">
      <w:pPr>
        <w:pStyle w:val="a5"/>
        <w:ind w:firstLine="284"/>
        <w:jc w:val="both"/>
        <w:rPr>
          <w:rFonts w:ascii="Times New Roman" w:hAnsi="Times New Roman"/>
          <w:sz w:val="26"/>
          <w:szCs w:val="26"/>
        </w:rPr>
      </w:pPr>
      <w:r w:rsidRPr="00B12D60">
        <w:rPr>
          <w:rFonts w:ascii="Times New Roman" w:hAnsi="Times New Roman" w:cs="Times New Roman"/>
          <w:sz w:val="26"/>
          <w:szCs w:val="26"/>
        </w:rPr>
        <w:t xml:space="preserve"> 2.</w:t>
      </w:r>
      <w:r w:rsidRPr="00B12D60">
        <w:rPr>
          <w:rFonts w:ascii="Times New Roman" w:hAnsi="Times New Roman" w:cs="Times New Roman"/>
          <w:color w:val="000000"/>
          <w:spacing w:val="-2"/>
          <w:sz w:val="26"/>
          <w:szCs w:val="26"/>
        </w:rPr>
        <w:t>Контроль за исполнением настоящего Решения возложить на постоянные комиссии Совета депутатов Аршановского сельсовета</w:t>
      </w:r>
      <w:r>
        <w:rPr>
          <w:rFonts w:ascii="Times New Roman" w:hAnsi="Times New Roman"/>
          <w:sz w:val="26"/>
          <w:szCs w:val="26"/>
        </w:rPr>
        <w:t>.</w:t>
      </w:r>
    </w:p>
    <w:p w:rsidR="00BE7FFE" w:rsidRDefault="00BE7FFE" w:rsidP="00BE7F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7FFE" w:rsidRDefault="00BE7FFE" w:rsidP="00BE7F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7FFE" w:rsidRDefault="00BE7FFE" w:rsidP="00BE7F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7FFE" w:rsidRDefault="00BE7FFE" w:rsidP="00BE7F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D32BD" w:rsidRDefault="00BE7FFE" w:rsidP="00BE7F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>Глав</w:t>
      </w:r>
      <w:r>
        <w:rPr>
          <w:rFonts w:ascii="Times New Roman" w:hAnsi="Times New Roman" w:cs="Times New Roman"/>
          <w:sz w:val="26"/>
          <w:szCs w:val="26"/>
        </w:rPr>
        <w:t>а Аршановского сельсовета</w:t>
      </w:r>
    </w:p>
    <w:p w:rsidR="00BE7FFE" w:rsidRPr="009E0C9D" w:rsidRDefault="006D32BD" w:rsidP="00BE7F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  <w:r w:rsidR="00BE7FFE"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 w:rsidR="00BE7FFE">
        <w:rPr>
          <w:rFonts w:ascii="Times New Roman" w:hAnsi="Times New Roman" w:cs="Times New Roman"/>
          <w:sz w:val="26"/>
          <w:szCs w:val="26"/>
        </w:rPr>
        <w:t xml:space="preserve">         </w:t>
      </w:r>
      <w:r w:rsidR="00BE7FFE" w:rsidRPr="009E0C9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А.Ю. </w:t>
      </w:r>
      <w:proofErr w:type="spellStart"/>
      <w:r>
        <w:rPr>
          <w:rFonts w:ascii="Times New Roman" w:hAnsi="Times New Roman" w:cs="Times New Roman"/>
          <w:sz w:val="26"/>
          <w:szCs w:val="26"/>
        </w:rPr>
        <w:t>Подкопаев</w:t>
      </w:r>
      <w:proofErr w:type="spellEnd"/>
    </w:p>
    <w:p w:rsidR="00BE7FFE" w:rsidRDefault="00BE7FFE" w:rsidP="00BE7FFE"/>
    <w:p w:rsidR="00BE7FFE" w:rsidRDefault="00BE7FFE" w:rsidP="00BE7FFE"/>
    <w:p w:rsidR="00BE7FFE" w:rsidRDefault="00BE7FFE" w:rsidP="00BE7FFE"/>
    <w:p w:rsidR="00BE7FFE" w:rsidRDefault="00BE7FFE" w:rsidP="00BE7FFE"/>
    <w:p w:rsidR="00285E6E" w:rsidRDefault="00285E6E" w:rsidP="00BE7FFE"/>
    <w:p w:rsidR="00BE7FFE" w:rsidRDefault="00BE7FFE" w:rsidP="00BE7FFE"/>
    <w:p w:rsidR="00BE7FFE" w:rsidRDefault="00BE7FFE" w:rsidP="00BE7FFE"/>
    <w:p w:rsidR="00BE7FFE" w:rsidRDefault="00BE7FFE" w:rsidP="00BE7FFE"/>
    <w:p w:rsidR="00BE7FFE" w:rsidRPr="00285E6E" w:rsidRDefault="00BE7FFE" w:rsidP="00BE7F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85E6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решению Совета </w:t>
      </w:r>
    </w:p>
    <w:p w:rsidR="00BE7FFE" w:rsidRPr="00285E6E" w:rsidRDefault="00BE7FFE" w:rsidP="00BE7F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85E6E">
        <w:rPr>
          <w:rFonts w:ascii="Times New Roman" w:hAnsi="Times New Roman" w:cs="Times New Roman"/>
          <w:sz w:val="24"/>
          <w:szCs w:val="24"/>
        </w:rPr>
        <w:t>депутатов Аршановского сельсовета</w:t>
      </w:r>
    </w:p>
    <w:p w:rsidR="00BE7FFE" w:rsidRPr="00285E6E" w:rsidRDefault="00BE7FFE" w:rsidP="00BE7F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85E6E">
        <w:rPr>
          <w:rFonts w:ascii="Times New Roman" w:hAnsi="Times New Roman" w:cs="Times New Roman"/>
          <w:sz w:val="24"/>
          <w:szCs w:val="24"/>
        </w:rPr>
        <w:t xml:space="preserve">от </w:t>
      </w:r>
      <w:r w:rsidR="006D32BD" w:rsidRPr="00285E6E">
        <w:rPr>
          <w:rFonts w:ascii="Times New Roman" w:hAnsi="Times New Roman" w:cs="Times New Roman"/>
          <w:sz w:val="24"/>
          <w:szCs w:val="24"/>
        </w:rPr>
        <w:t>25.12.2025 г</w:t>
      </w:r>
      <w:r w:rsidR="006306A2" w:rsidRPr="00285E6E">
        <w:rPr>
          <w:rFonts w:ascii="Times New Roman" w:hAnsi="Times New Roman" w:cs="Times New Roman"/>
          <w:sz w:val="24"/>
          <w:szCs w:val="24"/>
        </w:rPr>
        <w:t>.</w:t>
      </w:r>
      <w:r w:rsidRPr="00285E6E">
        <w:rPr>
          <w:rFonts w:ascii="Times New Roman" w:hAnsi="Times New Roman" w:cs="Times New Roman"/>
          <w:sz w:val="24"/>
          <w:szCs w:val="24"/>
        </w:rPr>
        <w:t xml:space="preserve"> № </w:t>
      </w:r>
      <w:r w:rsidR="006D32BD" w:rsidRPr="00285E6E">
        <w:rPr>
          <w:rFonts w:ascii="Times New Roman" w:hAnsi="Times New Roman" w:cs="Times New Roman"/>
          <w:sz w:val="24"/>
          <w:szCs w:val="24"/>
        </w:rPr>
        <w:t>31</w:t>
      </w:r>
    </w:p>
    <w:p w:rsidR="00BE7FFE" w:rsidRDefault="00BE7FFE" w:rsidP="00BE7FF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BE7FFE" w:rsidRDefault="00BE7FFE" w:rsidP="00BE7FF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BE7FFE" w:rsidRDefault="00BE7FFE" w:rsidP="00BE7FF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BE7FFE" w:rsidRPr="00A6293C" w:rsidRDefault="00BE7FFE" w:rsidP="00BE7FF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293C">
        <w:rPr>
          <w:rFonts w:ascii="Times New Roman" w:hAnsi="Times New Roman" w:cs="Times New Roman"/>
          <w:b/>
          <w:sz w:val="26"/>
          <w:szCs w:val="26"/>
        </w:rPr>
        <w:t>План работы</w:t>
      </w:r>
    </w:p>
    <w:p w:rsidR="00BE7FFE" w:rsidRPr="00A6293C" w:rsidRDefault="00BE7FFE" w:rsidP="00BE7FF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293C">
        <w:rPr>
          <w:rFonts w:ascii="Times New Roman" w:hAnsi="Times New Roman" w:cs="Times New Roman"/>
          <w:b/>
          <w:sz w:val="26"/>
          <w:szCs w:val="26"/>
        </w:rPr>
        <w:t>Совета депутатов Аршановского сельсовета на 20</w:t>
      </w:r>
      <w:r>
        <w:rPr>
          <w:rFonts w:ascii="Times New Roman" w:hAnsi="Times New Roman" w:cs="Times New Roman"/>
          <w:b/>
          <w:sz w:val="26"/>
          <w:szCs w:val="26"/>
        </w:rPr>
        <w:t>2</w:t>
      </w:r>
      <w:r w:rsidR="006D32BD">
        <w:rPr>
          <w:rFonts w:ascii="Times New Roman" w:hAnsi="Times New Roman" w:cs="Times New Roman"/>
          <w:b/>
          <w:sz w:val="26"/>
          <w:szCs w:val="26"/>
        </w:rPr>
        <w:t>6</w:t>
      </w:r>
      <w:r w:rsidRPr="00A6293C">
        <w:rPr>
          <w:rFonts w:ascii="Times New Roman" w:hAnsi="Times New Roman" w:cs="Times New Roman"/>
          <w:b/>
          <w:sz w:val="26"/>
          <w:szCs w:val="26"/>
        </w:rPr>
        <w:t xml:space="preserve"> год.</w:t>
      </w:r>
    </w:p>
    <w:p w:rsidR="00BE7FFE" w:rsidRPr="00A6293C" w:rsidRDefault="00BE7FFE" w:rsidP="00BE7FF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E7FFE" w:rsidRPr="00A6293C" w:rsidRDefault="00BE7FFE" w:rsidP="00BE7FFE">
      <w:pPr>
        <w:spacing w:after="0" w:line="240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6293C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A6293C">
        <w:rPr>
          <w:rFonts w:ascii="Times New Roman" w:hAnsi="Times New Roman" w:cs="Times New Roman"/>
          <w:sz w:val="26"/>
          <w:szCs w:val="26"/>
        </w:rPr>
        <w:t>. Основными задачами деятельности Совета депутатов Аршановского сельсовета</w:t>
      </w:r>
      <w:r w:rsidR="006D32BD">
        <w:rPr>
          <w:rFonts w:ascii="Times New Roman" w:hAnsi="Times New Roman" w:cs="Times New Roman"/>
          <w:sz w:val="26"/>
          <w:szCs w:val="26"/>
        </w:rPr>
        <w:t xml:space="preserve"> алтайского района Республики Хакасия</w:t>
      </w:r>
      <w:r w:rsidRPr="00A6293C">
        <w:rPr>
          <w:rFonts w:ascii="Times New Roman" w:hAnsi="Times New Roman" w:cs="Times New Roman"/>
          <w:sz w:val="26"/>
          <w:szCs w:val="26"/>
        </w:rPr>
        <w:t>, его постоянных комиссий являются:</w:t>
      </w:r>
    </w:p>
    <w:p w:rsidR="00BE7FFE" w:rsidRPr="00A6293C" w:rsidRDefault="00BE7FFE" w:rsidP="00BE7F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sz w:val="26"/>
          <w:szCs w:val="26"/>
        </w:rPr>
        <w:t xml:space="preserve">     - исполнение Федерального закона № </w:t>
      </w:r>
      <w:r w:rsidR="006D32BD">
        <w:rPr>
          <w:rFonts w:ascii="Times New Roman" w:hAnsi="Times New Roman" w:cs="Times New Roman"/>
          <w:sz w:val="26"/>
          <w:szCs w:val="26"/>
        </w:rPr>
        <w:t>33</w:t>
      </w:r>
      <w:r w:rsidRPr="00A6293C">
        <w:rPr>
          <w:rFonts w:ascii="Times New Roman" w:hAnsi="Times New Roman" w:cs="Times New Roman"/>
          <w:sz w:val="26"/>
          <w:szCs w:val="26"/>
        </w:rPr>
        <w:t>-ФЗ «</w:t>
      </w:r>
      <w:r w:rsidR="006D32BD" w:rsidRPr="006D32BD">
        <w:rPr>
          <w:rFonts w:ascii="Times New Roman" w:hAnsi="Times New Roman" w:cs="Times New Roman"/>
          <w:sz w:val="26"/>
          <w:szCs w:val="26"/>
        </w:rPr>
        <w:t>Об общих принципах организации местного самоуправления в единой системе публичной власти</w:t>
      </w:r>
      <w:r w:rsidRPr="00A6293C">
        <w:rPr>
          <w:rFonts w:ascii="Times New Roman" w:hAnsi="Times New Roman" w:cs="Times New Roman"/>
          <w:sz w:val="26"/>
          <w:szCs w:val="26"/>
        </w:rPr>
        <w:t>»;</w:t>
      </w:r>
    </w:p>
    <w:p w:rsidR="00BE7FFE" w:rsidRPr="00A6293C" w:rsidRDefault="00BE7FFE" w:rsidP="00BE7F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sz w:val="26"/>
          <w:szCs w:val="26"/>
        </w:rPr>
        <w:t xml:space="preserve">    - соблюдение законодательства Российской Федерации, Республики Хакасия;</w:t>
      </w:r>
    </w:p>
    <w:p w:rsidR="00BE7FFE" w:rsidRPr="00A6293C" w:rsidRDefault="00BE7FFE" w:rsidP="00BE7F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sz w:val="26"/>
          <w:szCs w:val="26"/>
        </w:rPr>
        <w:t xml:space="preserve">    - осуществление контрольных функций Совета депутатов;</w:t>
      </w:r>
    </w:p>
    <w:p w:rsidR="00BE7FFE" w:rsidRPr="00A6293C" w:rsidRDefault="00BE7FFE" w:rsidP="00BE7F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sz w:val="26"/>
          <w:szCs w:val="26"/>
        </w:rPr>
        <w:t xml:space="preserve">    - совершенствование организационно-массовой работы Совета депутатов;</w:t>
      </w:r>
    </w:p>
    <w:p w:rsidR="00BE7FFE" w:rsidRPr="00A6293C" w:rsidRDefault="00BE7FFE" w:rsidP="00BE7F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sz w:val="26"/>
          <w:szCs w:val="26"/>
        </w:rPr>
        <w:t xml:space="preserve">    - активная работа каждого депутата.</w:t>
      </w:r>
    </w:p>
    <w:p w:rsidR="00BE7FFE" w:rsidRPr="00A6293C" w:rsidRDefault="00BE7FFE" w:rsidP="00BE7F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sz w:val="26"/>
          <w:szCs w:val="26"/>
        </w:rPr>
        <w:t xml:space="preserve">        </w:t>
      </w:r>
    </w:p>
    <w:p w:rsidR="00BE7FFE" w:rsidRDefault="00BE7FFE" w:rsidP="00BE7F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sz w:val="26"/>
          <w:szCs w:val="26"/>
        </w:rPr>
        <w:t xml:space="preserve"> </w:t>
      </w:r>
      <w:r w:rsidRPr="00A6293C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A6293C">
        <w:rPr>
          <w:rFonts w:ascii="Times New Roman" w:hAnsi="Times New Roman" w:cs="Times New Roman"/>
          <w:sz w:val="26"/>
          <w:szCs w:val="26"/>
        </w:rPr>
        <w:t>. Сессии Совета депутатов Аршановского сельсовета:</w:t>
      </w:r>
    </w:p>
    <w:p w:rsidR="00285E6E" w:rsidRPr="00A6293C" w:rsidRDefault="00285E6E" w:rsidP="00BE7F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9775" w:type="dxa"/>
        <w:tblInd w:w="-289" w:type="dxa"/>
        <w:tblLook w:val="04A0" w:firstRow="1" w:lastRow="0" w:firstColumn="1" w:lastColumn="0" w:noHBand="0" w:noVBand="1"/>
      </w:tblPr>
      <w:tblGrid>
        <w:gridCol w:w="491"/>
        <w:gridCol w:w="3337"/>
        <w:gridCol w:w="1728"/>
        <w:gridCol w:w="1943"/>
        <w:gridCol w:w="2276"/>
      </w:tblGrid>
      <w:tr w:rsidR="00BE7FFE" w:rsidRPr="00285E6E" w:rsidTr="00074B80">
        <w:tc>
          <w:tcPr>
            <w:tcW w:w="491" w:type="dxa"/>
          </w:tcPr>
          <w:p w:rsidR="00BE7FFE" w:rsidRPr="00285E6E" w:rsidRDefault="00BE7FFE" w:rsidP="002E25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337" w:type="dxa"/>
          </w:tcPr>
          <w:p w:rsidR="00BE7FFE" w:rsidRPr="00285E6E" w:rsidRDefault="00BE7FFE" w:rsidP="002E25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Проводимые мероприятия</w:t>
            </w:r>
          </w:p>
        </w:tc>
        <w:tc>
          <w:tcPr>
            <w:tcW w:w="1728" w:type="dxa"/>
          </w:tcPr>
          <w:p w:rsidR="00BE7FFE" w:rsidRPr="00285E6E" w:rsidRDefault="00BE7FFE" w:rsidP="002E25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943" w:type="dxa"/>
          </w:tcPr>
          <w:p w:rsidR="00BE7FFE" w:rsidRPr="00285E6E" w:rsidRDefault="00BE7FFE" w:rsidP="002E25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Докладывает</w:t>
            </w:r>
          </w:p>
        </w:tc>
        <w:tc>
          <w:tcPr>
            <w:tcW w:w="2276" w:type="dxa"/>
          </w:tcPr>
          <w:p w:rsidR="00BE7FFE" w:rsidRPr="00285E6E" w:rsidRDefault="00BE7FFE" w:rsidP="002E25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Готовит</w:t>
            </w:r>
          </w:p>
        </w:tc>
      </w:tr>
      <w:tr w:rsidR="00BE7FFE" w:rsidRPr="00285E6E" w:rsidTr="00074B80">
        <w:tc>
          <w:tcPr>
            <w:tcW w:w="491" w:type="dxa"/>
          </w:tcPr>
          <w:p w:rsidR="00BE7FFE" w:rsidRPr="00285E6E" w:rsidRDefault="00BE7FFE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337" w:type="dxa"/>
          </w:tcPr>
          <w:p w:rsidR="00BE7FFE" w:rsidRPr="00285E6E" w:rsidRDefault="00285E6E" w:rsidP="00285E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Отчёт об исполнении бюджета сельского поселения </w:t>
            </w:r>
            <w:r w:rsidR="00BE7FFE" w:rsidRPr="00285E6E">
              <w:rPr>
                <w:rFonts w:ascii="Times New Roman" w:hAnsi="Times New Roman" w:cs="Times New Roman"/>
              </w:rPr>
              <w:t xml:space="preserve">Аршановский сельсовет за </w:t>
            </w:r>
            <w:r w:rsidR="00F71425" w:rsidRPr="00285E6E">
              <w:rPr>
                <w:rFonts w:ascii="Times New Roman" w:hAnsi="Times New Roman" w:cs="Times New Roman"/>
              </w:rPr>
              <w:t>202</w:t>
            </w:r>
            <w:r w:rsidR="006D32BD" w:rsidRPr="00285E6E">
              <w:rPr>
                <w:rFonts w:ascii="Times New Roman" w:hAnsi="Times New Roman" w:cs="Times New Roman"/>
              </w:rPr>
              <w:t>5</w:t>
            </w:r>
            <w:r w:rsidR="00BE7FFE" w:rsidRPr="00285E6E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728" w:type="dxa"/>
          </w:tcPr>
          <w:p w:rsidR="00BE7FFE" w:rsidRPr="00285E6E" w:rsidRDefault="00BE7FFE" w:rsidP="002E25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  <w:lang w:val="en-US"/>
              </w:rPr>
              <w:t>I</w:t>
            </w:r>
            <w:r w:rsidRPr="00285E6E">
              <w:rPr>
                <w:rFonts w:ascii="Times New Roman" w:hAnsi="Times New Roman" w:cs="Times New Roman"/>
              </w:rPr>
              <w:t xml:space="preserve"> квартал</w:t>
            </w:r>
          </w:p>
          <w:p w:rsidR="00BE7FFE" w:rsidRPr="00285E6E" w:rsidRDefault="00A93FED" w:rsidP="002E25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202</w:t>
            </w:r>
            <w:r w:rsidR="006D32BD" w:rsidRPr="00285E6E">
              <w:rPr>
                <w:rFonts w:ascii="Times New Roman" w:hAnsi="Times New Roman" w:cs="Times New Roman"/>
              </w:rPr>
              <w:t>6</w:t>
            </w:r>
            <w:r w:rsidR="00BE7FFE" w:rsidRPr="00285E6E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43" w:type="dxa"/>
          </w:tcPr>
          <w:p w:rsidR="00BE7FFE" w:rsidRPr="00285E6E" w:rsidRDefault="006D32BD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Лавриненко К.П.</w:t>
            </w:r>
            <w:r w:rsidR="00BE7FFE" w:rsidRPr="00285E6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6" w:type="dxa"/>
          </w:tcPr>
          <w:p w:rsidR="00BE7FFE" w:rsidRPr="00285E6E" w:rsidRDefault="00BE7FFE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Постоянная комиссия по бюджету, налогам и экономической политике</w:t>
            </w:r>
          </w:p>
        </w:tc>
      </w:tr>
      <w:tr w:rsidR="00BE7FFE" w:rsidRPr="00285E6E" w:rsidTr="00074B80">
        <w:tc>
          <w:tcPr>
            <w:tcW w:w="491" w:type="dxa"/>
          </w:tcPr>
          <w:p w:rsidR="00BE7FFE" w:rsidRPr="00285E6E" w:rsidRDefault="00BE7FFE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37" w:type="dxa"/>
          </w:tcPr>
          <w:p w:rsidR="00BE7FFE" w:rsidRPr="00285E6E" w:rsidRDefault="00BE7FFE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 xml:space="preserve">О проведении двухмесячника по благоустройству и озеленению населённых пунктов с 1 апреля по 1 июня </w:t>
            </w:r>
            <w:r w:rsidR="00A93FED" w:rsidRPr="00285E6E">
              <w:rPr>
                <w:rFonts w:ascii="Times New Roman" w:hAnsi="Times New Roman" w:cs="Times New Roman"/>
              </w:rPr>
              <w:t>202</w:t>
            </w:r>
            <w:r w:rsidR="006D32BD" w:rsidRPr="00285E6E">
              <w:rPr>
                <w:rFonts w:ascii="Times New Roman" w:hAnsi="Times New Roman" w:cs="Times New Roman"/>
              </w:rPr>
              <w:t>6</w:t>
            </w:r>
            <w:r w:rsidRPr="00285E6E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728" w:type="dxa"/>
          </w:tcPr>
          <w:p w:rsidR="00BE7FFE" w:rsidRPr="00285E6E" w:rsidRDefault="00BE7FFE" w:rsidP="002E25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  <w:lang w:val="en-US"/>
              </w:rPr>
              <w:t>I</w:t>
            </w:r>
            <w:r w:rsidRPr="00285E6E">
              <w:rPr>
                <w:rFonts w:ascii="Times New Roman" w:hAnsi="Times New Roman" w:cs="Times New Roman"/>
              </w:rPr>
              <w:t xml:space="preserve"> квартал</w:t>
            </w:r>
          </w:p>
          <w:p w:rsidR="00BE7FFE" w:rsidRPr="00285E6E" w:rsidRDefault="00A93FED" w:rsidP="002E25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202</w:t>
            </w:r>
            <w:r w:rsidR="006D32BD" w:rsidRPr="00285E6E">
              <w:rPr>
                <w:rFonts w:ascii="Times New Roman" w:hAnsi="Times New Roman" w:cs="Times New Roman"/>
              </w:rPr>
              <w:t>6</w:t>
            </w:r>
            <w:r w:rsidR="00BE7FFE" w:rsidRPr="00285E6E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43" w:type="dxa"/>
          </w:tcPr>
          <w:p w:rsidR="00BE7FFE" w:rsidRPr="00285E6E" w:rsidRDefault="006D32BD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85E6E">
              <w:rPr>
                <w:rFonts w:ascii="Times New Roman" w:hAnsi="Times New Roman" w:cs="Times New Roman"/>
              </w:rPr>
              <w:t>Боргоякова</w:t>
            </w:r>
            <w:proofErr w:type="spellEnd"/>
            <w:r w:rsidRPr="00285E6E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2276" w:type="dxa"/>
          </w:tcPr>
          <w:p w:rsidR="00BE7FFE" w:rsidRPr="00285E6E" w:rsidRDefault="00BE7FFE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Постоянные комиссии</w:t>
            </w:r>
          </w:p>
        </w:tc>
      </w:tr>
      <w:tr w:rsidR="00BE7FFE" w:rsidRPr="00285E6E" w:rsidTr="00074B80">
        <w:tc>
          <w:tcPr>
            <w:tcW w:w="491" w:type="dxa"/>
          </w:tcPr>
          <w:p w:rsidR="00BE7FFE" w:rsidRPr="00285E6E" w:rsidRDefault="00BE7FFE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337" w:type="dxa"/>
          </w:tcPr>
          <w:p w:rsidR="00BE7FFE" w:rsidRPr="00285E6E" w:rsidRDefault="007448D6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 xml:space="preserve">О ходе реализации муниципальных программ </w:t>
            </w:r>
            <w:r w:rsidR="00B01091" w:rsidRPr="00285E6E">
              <w:rPr>
                <w:rFonts w:ascii="Times New Roman" w:hAnsi="Times New Roman" w:cs="Times New Roman"/>
              </w:rPr>
              <w:t xml:space="preserve">за </w:t>
            </w:r>
            <w:r w:rsidR="00F71425" w:rsidRPr="00285E6E">
              <w:rPr>
                <w:rFonts w:ascii="Times New Roman" w:hAnsi="Times New Roman" w:cs="Times New Roman"/>
              </w:rPr>
              <w:t>202</w:t>
            </w:r>
            <w:r w:rsidR="006D32BD" w:rsidRPr="00285E6E">
              <w:rPr>
                <w:rFonts w:ascii="Times New Roman" w:hAnsi="Times New Roman" w:cs="Times New Roman"/>
              </w:rPr>
              <w:t>5</w:t>
            </w:r>
            <w:r w:rsidR="00B01091" w:rsidRPr="00285E6E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728" w:type="dxa"/>
          </w:tcPr>
          <w:p w:rsidR="00BE7FFE" w:rsidRPr="00285E6E" w:rsidRDefault="00BE7FFE" w:rsidP="002E25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  <w:lang w:val="en-US"/>
              </w:rPr>
              <w:t>I</w:t>
            </w:r>
            <w:r w:rsidRPr="00285E6E">
              <w:rPr>
                <w:rFonts w:ascii="Times New Roman" w:hAnsi="Times New Roman" w:cs="Times New Roman"/>
              </w:rPr>
              <w:t xml:space="preserve"> квартал</w:t>
            </w:r>
          </w:p>
          <w:p w:rsidR="00BE7FFE" w:rsidRPr="00285E6E" w:rsidRDefault="00A93FED" w:rsidP="002E25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202</w:t>
            </w:r>
            <w:r w:rsidR="006D32BD" w:rsidRPr="00285E6E">
              <w:rPr>
                <w:rFonts w:ascii="Times New Roman" w:hAnsi="Times New Roman" w:cs="Times New Roman"/>
              </w:rPr>
              <w:t>6</w:t>
            </w:r>
            <w:r w:rsidR="00BE7FFE" w:rsidRPr="00285E6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943" w:type="dxa"/>
          </w:tcPr>
          <w:p w:rsidR="00BE7FFE" w:rsidRPr="00285E6E" w:rsidRDefault="006D32BD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85E6E">
              <w:rPr>
                <w:rFonts w:ascii="Times New Roman" w:hAnsi="Times New Roman" w:cs="Times New Roman"/>
              </w:rPr>
              <w:t>Боргоякова</w:t>
            </w:r>
            <w:proofErr w:type="spellEnd"/>
            <w:r w:rsidRPr="00285E6E">
              <w:rPr>
                <w:rFonts w:ascii="Times New Roman" w:hAnsi="Times New Roman" w:cs="Times New Roman"/>
              </w:rPr>
              <w:t xml:space="preserve"> Ю.В.</w:t>
            </w:r>
          </w:p>
          <w:p w:rsidR="00A93FED" w:rsidRPr="00285E6E" w:rsidRDefault="006D32BD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Лавриненко К.П</w:t>
            </w:r>
            <w:r w:rsidR="00A93FED" w:rsidRPr="00285E6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6" w:type="dxa"/>
          </w:tcPr>
          <w:p w:rsidR="00BE7FFE" w:rsidRPr="00285E6E" w:rsidRDefault="00BE7FFE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П/к по законности и охране общественного порядка и соблюдению правил депутатской этики</w:t>
            </w:r>
          </w:p>
        </w:tc>
      </w:tr>
      <w:tr w:rsidR="00BE7FFE" w:rsidRPr="00285E6E" w:rsidTr="00074B80">
        <w:tc>
          <w:tcPr>
            <w:tcW w:w="491" w:type="dxa"/>
          </w:tcPr>
          <w:p w:rsidR="00BE7FFE" w:rsidRPr="00285E6E" w:rsidRDefault="00BE7FFE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337" w:type="dxa"/>
          </w:tcPr>
          <w:p w:rsidR="00BE7FFE" w:rsidRPr="00285E6E" w:rsidRDefault="00BE7FFE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 xml:space="preserve">Об отчете главы Аршановского сельсовета о результатах деятельности администрации Аршановского сельсовета за </w:t>
            </w:r>
            <w:r w:rsidR="00A93FED" w:rsidRPr="00285E6E">
              <w:rPr>
                <w:rFonts w:ascii="Times New Roman" w:hAnsi="Times New Roman" w:cs="Times New Roman"/>
              </w:rPr>
              <w:t>202</w:t>
            </w:r>
            <w:r w:rsidR="006D32BD" w:rsidRPr="00285E6E">
              <w:rPr>
                <w:rFonts w:ascii="Times New Roman" w:hAnsi="Times New Roman" w:cs="Times New Roman"/>
              </w:rPr>
              <w:t>5</w:t>
            </w:r>
            <w:r w:rsidR="00A93FED" w:rsidRPr="00285E6E">
              <w:rPr>
                <w:rFonts w:ascii="Times New Roman" w:hAnsi="Times New Roman" w:cs="Times New Roman"/>
              </w:rPr>
              <w:t xml:space="preserve"> </w:t>
            </w:r>
            <w:r w:rsidRPr="00285E6E">
              <w:rPr>
                <w:rFonts w:ascii="Times New Roman" w:hAnsi="Times New Roman" w:cs="Times New Roman"/>
              </w:rPr>
              <w:t xml:space="preserve">год </w:t>
            </w:r>
          </w:p>
        </w:tc>
        <w:tc>
          <w:tcPr>
            <w:tcW w:w="1728" w:type="dxa"/>
          </w:tcPr>
          <w:p w:rsidR="00BE7FFE" w:rsidRPr="00285E6E" w:rsidRDefault="00BE7FFE" w:rsidP="002E25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  <w:lang w:val="en-US"/>
              </w:rPr>
              <w:t>I</w:t>
            </w:r>
            <w:r w:rsidRPr="00285E6E">
              <w:rPr>
                <w:rFonts w:ascii="Times New Roman" w:hAnsi="Times New Roman" w:cs="Times New Roman"/>
              </w:rPr>
              <w:t xml:space="preserve"> квартал</w:t>
            </w:r>
          </w:p>
          <w:p w:rsidR="00BE7FFE" w:rsidRPr="00285E6E" w:rsidRDefault="00A93FED" w:rsidP="002E25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202</w:t>
            </w:r>
            <w:r w:rsidR="006D32BD" w:rsidRPr="00285E6E">
              <w:rPr>
                <w:rFonts w:ascii="Times New Roman" w:hAnsi="Times New Roman" w:cs="Times New Roman"/>
              </w:rPr>
              <w:t>6</w:t>
            </w:r>
            <w:r w:rsidR="00BE7FFE" w:rsidRPr="00285E6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943" w:type="dxa"/>
          </w:tcPr>
          <w:p w:rsidR="00BE7FFE" w:rsidRPr="00285E6E" w:rsidRDefault="006D32BD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85E6E">
              <w:rPr>
                <w:rFonts w:ascii="Times New Roman" w:hAnsi="Times New Roman" w:cs="Times New Roman"/>
              </w:rPr>
              <w:t>Подкопаев</w:t>
            </w:r>
            <w:proofErr w:type="spellEnd"/>
            <w:r w:rsidRPr="00285E6E">
              <w:rPr>
                <w:rFonts w:ascii="Times New Roman" w:hAnsi="Times New Roman" w:cs="Times New Roman"/>
              </w:rPr>
              <w:t xml:space="preserve"> А.Ю.</w:t>
            </w:r>
          </w:p>
        </w:tc>
        <w:tc>
          <w:tcPr>
            <w:tcW w:w="2276" w:type="dxa"/>
          </w:tcPr>
          <w:p w:rsidR="00BE7FFE" w:rsidRPr="00285E6E" w:rsidRDefault="00BE7FFE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Постоянные комиссии</w:t>
            </w:r>
          </w:p>
        </w:tc>
      </w:tr>
      <w:tr w:rsidR="00BE7FFE" w:rsidRPr="00285E6E" w:rsidTr="00074B80">
        <w:tc>
          <w:tcPr>
            <w:tcW w:w="491" w:type="dxa"/>
          </w:tcPr>
          <w:p w:rsidR="00BE7FFE" w:rsidRPr="00285E6E" w:rsidRDefault="00BE7FFE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337" w:type="dxa"/>
          </w:tcPr>
          <w:p w:rsidR="00BE7FFE" w:rsidRPr="00285E6E" w:rsidRDefault="00BE7FFE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О работе  М</w:t>
            </w:r>
            <w:r w:rsidR="007909A4" w:rsidRPr="00285E6E">
              <w:rPr>
                <w:rFonts w:ascii="Times New Roman" w:hAnsi="Times New Roman" w:cs="Times New Roman"/>
              </w:rPr>
              <w:t>К</w:t>
            </w:r>
            <w:r w:rsidRPr="00285E6E">
              <w:rPr>
                <w:rFonts w:ascii="Times New Roman" w:hAnsi="Times New Roman" w:cs="Times New Roman"/>
              </w:rPr>
              <w:t xml:space="preserve">П «Тепло» за </w:t>
            </w:r>
            <w:r w:rsidR="00F71425" w:rsidRPr="00285E6E">
              <w:rPr>
                <w:rFonts w:ascii="Times New Roman" w:hAnsi="Times New Roman" w:cs="Times New Roman"/>
              </w:rPr>
              <w:t>202</w:t>
            </w:r>
            <w:r w:rsidR="006D32BD" w:rsidRPr="00285E6E">
              <w:rPr>
                <w:rFonts w:ascii="Times New Roman" w:hAnsi="Times New Roman" w:cs="Times New Roman"/>
              </w:rPr>
              <w:t>4</w:t>
            </w:r>
            <w:r w:rsidRPr="00285E6E">
              <w:rPr>
                <w:rFonts w:ascii="Times New Roman" w:hAnsi="Times New Roman" w:cs="Times New Roman"/>
              </w:rPr>
              <w:t>-</w:t>
            </w:r>
            <w:r w:rsidR="00A93FED" w:rsidRPr="00285E6E">
              <w:rPr>
                <w:rFonts w:ascii="Times New Roman" w:hAnsi="Times New Roman" w:cs="Times New Roman"/>
              </w:rPr>
              <w:t>202</w:t>
            </w:r>
            <w:r w:rsidR="006D32BD" w:rsidRPr="00285E6E">
              <w:rPr>
                <w:rFonts w:ascii="Times New Roman" w:hAnsi="Times New Roman" w:cs="Times New Roman"/>
              </w:rPr>
              <w:t>5</w:t>
            </w:r>
            <w:r w:rsidRPr="00285E6E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1728" w:type="dxa"/>
          </w:tcPr>
          <w:p w:rsidR="00BE7FFE" w:rsidRPr="00285E6E" w:rsidRDefault="00BE7FFE" w:rsidP="002E25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  <w:lang w:val="en-US"/>
              </w:rPr>
              <w:t>II</w:t>
            </w:r>
            <w:r w:rsidRPr="00285E6E">
              <w:rPr>
                <w:rFonts w:ascii="Times New Roman" w:hAnsi="Times New Roman" w:cs="Times New Roman"/>
              </w:rPr>
              <w:t xml:space="preserve"> квартал</w:t>
            </w:r>
          </w:p>
          <w:p w:rsidR="00BE7FFE" w:rsidRPr="00285E6E" w:rsidRDefault="00A93FED" w:rsidP="002E25C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5E6E">
              <w:rPr>
                <w:rFonts w:ascii="Times New Roman" w:hAnsi="Times New Roman" w:cs="Times New Roman"/>
              </w:rPr>
              <w:t>202</w:t>
            </w:r>
            <w:r w:rsidR="006D32BD" w:rsidRPr="00285E6E">
              <w:rPr>
                <w:rFonts w:ascii="Times New Roman" w:hAnsi="Times New Roman" w:cs="Times New Roman"/>
              </w:rPr>
              <w:t>6</w:t>
            </w:r>
            <w:r w:rsidR="00BE7FFE" w:rsidRPr="00285E6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943" w:type="dxa"/>
          </w:tcPr>
          <w:p w:rsidR="00BE7FFE" w:rsidRPr="00285E6E" w:rsidRDefault="006D32BD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85E6E">
              <w:rPr>
                <w:rFonts w:ascii="Times New Roman" w:hAnsi="Times New Roman" w:cs="Times New Roman"/>
              </w:rPr>
              <w:t>Доможаков</w:t>
            </w:r>
            <w:proofErr w:type="spellEnd"/>
            <w:r w:rsidRPr="00285E6E">
              <w:rPr>
                <w:rFonts w:ascii="Times New Roman" w:hAnsi="Times New Roman" w:cs="Times New Roman"/>
              </w:rPr>
              <w:t xml:space="preserve"> А.Г.</w:t>
            </w:r>
          </w:p>
        </w:tc>
        <w:tc>
          <w:tcPr>
            <w:tcW w:w="2276" w:type="dxa"/>
          </w:tcPr>
          <w:p w:rsidR="00BE7FFE" w:rsidRPr="00285E6E" w:rsidRDefault="00BE7FFE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Постоянные комиссии</w:t>
            </w:r>
          </w:p>
        </w:tc>
      </w:tr>
      <w:tr w:rsidR="00BE7FFE" w:rsidRPr="00285E6E" w:rsidTr="00074B80">
        <w:tc>
          <w:tcPr>
            <w:tcW w:w="491" w:type="dxa"/>
          </w:tcPr>
          <w:p w:rsidR="00BE7FFE" w:rsidRPr="00285E6E" w:rsidRDefault="00BE7FFE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337" w:type="dxa"/>
          </w:tcPr>
          <w:p w:rsidR="00BE7FFE" w:rsidRPr="00285E6E" w:rsidRDefault="00BE7FFE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Подведение итогов по благоустройству за 2 месяца</w:t>
            </w:r>
          </w:p>
        </w:tc>
        <w:tc>
          <w:tcPr>
            <w:tcW w:w="1728" w:type="dxa"/>
          </w:tcPr>
          <w:p w:rsidR="00BE7FFE" w:rsidRPr="00285E6E" w:rsidRDefault="00BE7FFE" w:rsidP="002E25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  <w:lang w:val="en-US"/>
              </w:rPr>
              <w:t>II</w:t>
            </w:r>
            <w:r w:rsidRPr="00285E6E">
              <w:rPr>
                <w:rFonts w:ascii="Times New Roman" w:hAnsi="Times New Roman" w:cs="Times New Roman"/>
              </w:rPr>
              <w:t xml:space="preserve"> квартал</w:t>
            </w:r>
          </w:p>
          <w:p w:rsidR="00BE7FFE" w:rsidRPr="00285E6E" w:rsidRDefault="00A93FED" w:rsidP="002E25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202</w:t>
            </w:r>
            <w:r w:rsidR="006D32BD" w:rsidRPr="00285E6E">
              <w:rPr>
                <w:rFonts w:ascii="Times New Roman" w:hAnsi="Times New Roman" w:cs="Times New Roman"/>
              </w:rPr>
              <w:t>6</w:t>
            </w:r>
            <w:r w:rsidR="00BE7FFE" w:rsidRPr="00285E6E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43" w:type="dxa"/>
          </w:tcPr>
          <w:p w:rsidR="00BE7FFE" w:rsidRPr="00285E6E" w:rsidRDefault="006D32BD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85E6E">
              <w:rPr>
                <w:rFonts w:ascii="Times New Roman" w:hAnsi="Times New Roman" w:cs="Times New Roman"/>
              </w:rPr>
              <w:t>Боргоякова</w:t>
            </w:r>
            <w:proofErr w:type="spellEnd"/>
            <w:r w:rsidRPr="00285E6E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2276" w:type="dxa"/>
          </w:tcPr>
          <w:p w:rsidR="00BE7FFE" w:rsidRPr="00285E6E" w:rsidRDefault="00BE7FFE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Постоянные комиссии</w:t>
            </w:r>
          </w:p>
        </w:tc>
      </w:tr>
      <w:tr w:rsidR="00BE7FFE" w:rsidRPr="00285E6E" w:rsidTr="00074B80">
        <w:tc>
          <w:tcPr>
            <w:tcW w:w="491" w:type="dxa"/>
          </w:tcPr>
          <w:p w:rsidR="00BE7FFE" w:rsidRPr="00285E6E" w:rsidRDefault="00BE7FFE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337" w:type="dxa"/>
          </w:tcPr>
          <w:p w:rsidR="00BE7FFE" w:rsidRPr="00285E6E" w:rsidRDefault="00C51DFD" w:rsidP="00285E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 xml:space="preserve">О внесении изменений и дополнений в Устав </w:t>
            </w:r>
            <w:r w:rsidR="00285E6E">
              <w:rPr>
                <w:rFonts w:ascii="Times New Roman" w:hAnsi="Times New Roman" w:cs="Times New Roman"/>
              </w:rPr>
              <w:t>сельского поселения</w:t>
            </w:r>
            <w:r w:rsidRPr="00285E6E">
              <w:rPr>
                <w:rFonts w:ascii="Times New Roman" w:hAnsi="Times New Roman" w:cs="Times New Roman"/>
              </w:rPr>
              <w:t xml:space="preserve"> Аршановский сельсовет</w:t>
            </w:r>
          </w:p>
        </w:tc>
        <w:tc>
          <w:tcPr>
            <w:tcW w:w="1728" w:type="dxa"/>
          </w:tcPr>
          <w:p w:rsidR="00BE7FFE" w:rsidRPr="00285E6E" w:rsidRDefault="00BE7FFE" w:rsidP="002E25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  <w:lang w:val="en-US"/>
              </w:rPr>
              <w:t>II</w:t>
            </w:r>
            <w:r w:rsidRPr="00285E6E">
              <w:rPr>
                <w:rFonts w:ascii="Times New Roman" w:hAnsi="Times New Roman" w:cs="Times New Roman"/>
              </w:rPr>
              <w:t xml:space="preserve"> квартал</w:t>
            </w:r>
          </w:p>
          <w:p w:rsidR="00BE7FFE" w:rsidRPr="00285E6E" w:rsidRDefault="00A93FED" w:rsidP="002E25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202</w:t>
            </w:r>
            <w:r w:rsidR="006D32BD" w:rsidRPr="00285E6E">
              <w:rPr>
                <w:rFonts w:ascii="Times New Roman" w:hAnsi="Times New Roman" w:cs="Times New Roman"/>
              </w:rPr>
              <w:t>6</w:t>
            </w:r>
            <w:r w:rsidR="00BE7FFE" w:rsidRPr="00285E6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943" w:type="dxa"/>
          </w:tcPr>
          <w:p w:rsidR="00BE7FFE" w:rsidRPr="00285E6E" w:rsidRDefault="006D32BD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Таран Т.С.</w:t>
            </w:r>
          </w:p>
        </w:tc>
        <w:tc>
          <w:tcPr>
            <w:tcW w:w="2276" w:type="dxa"/>
          </w:tcPr>
          <w:p w:rsidR="00BE7FFE" w:rsidRPr="00285E6E" w:rsidRDefault="00BE7FFE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Постоянные комиссии</w:t>
            </w:r>
          </w:p>
        </w:tc>
      </w:tr>
      <w:tr w:rsidR="00BE7FFE" w:rsidRPr="00285E6E" w:rsidTr="00074B80">
        <w:tc>
          <w:tcPr>
            <w:tcW w:w="491" w:type="dxa"/>
          </w:tcPr>
          <w:p w:rsidR="00BE7FFE" w:rsidRPr="00285E6E" w:rsidRDefault="00BE7FFE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337" w:type="dxa"/>
          </w:tcPr>
          <w:p w:rsidR="00BE7FFE" w:rsidRPr="00285E6E" w:rsidRDefault="00BE7FFE" w:rsidP="00285E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 xml:space="preserve">О работе МБУК Аршановского СДК и Сартыковского сельского клуба по организации культурно-массовых мероприятий на территории </w:t>
            </w:r>
            <w:r w:rsidR="00285E6E">
              <w:rPr>
                <w:rFonts w:ascii="Times New Roman" w:hAnsi="Times New Roman" w:cs="Times New Roman"/>
              </w:rPr>
              <w:t>сельского поселения</w:t>
            </w:r>
            <w:r w:rsidRPr="00285E6E">
              <w:rPr>
                <w:rFonts w:ascii="Times New Roman" w:hAnsi="Times New Roman" w:cs="Times New Roman"/>
              </w:rPr>
              <w:t xml:space="preserve"> </w:t>
            </w:r>
            <w:r w:rsidRPr="00285E6E">
              <w:rPr>
                <w:rFonts w:ascii="Times New Roman" w:hAnsi="Times New Roman" w:cs="Times New Roman"/>
              </w:rPr>
              <w:lastRenderedPageBreak/>
              <w:t>Аршановский сельсовет за 20</w:t>
            </w:r>
            <w:r w:rsidR="007909A4" w:rsidRPr="00285E6E">
              <w:rPr>
                <w:rFonts w:ascii="Times New Roman" w:hAnsi="Times New Roman" w:cs="Times New Roman"/>
              </w:rPr>
              <w:t>2</w:t>
            </w:r>
            <w:r w:rsidR="002E25C3" w:rsidRPr="00285E6E">
              <w:rPr>
                <w:rFonts w:ascii="Times New Roman" w:hAnsi="Times New Roman" w:cs="Times New Roman"/>
              </w:rPr>
              <w:t>5</w:t>
            </w:r>
            <w:r w:rsidRPr="00285E6E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728" w:type="dxa"/>
          </w:tcPr>
          <w:p w:rsidR="00BE7FFE" w:rsidRPr="00285E6E" w:rsidRDefault="00BE7FFE" w:rsidP="002E25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  <w:lang w:val="en-US"/>
              </w:rPr>
              <w:lastRenderedPageBreak/>
              <w:t>II</w:t>
            </w:r>
            <w:r w:rsidRPr="00285E6E">
              <w:rPr>
                <w:rFonts w:ascii="Times New Roman" w:hAnsi="Times New Roman" w:cs="Times New Roman"/>
              </w:rPr>
              <w:t xml:space="preserve"> квартал</w:t>
            </w:r>
          </w:p>
          <w:p w:rsidR="00BE7FFE" w:rsidRPr="00285E6E" w:rsidRDefault="00A93FED" w:rsidP="002E25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202</w:t>
            </w:r>
            <w:r w:rsidR="006D32BD" w:rsidRPr="00285E6E">
              <w:rPr>
                <w:rFonts w:ascii="Times New Roman" w:hAnsi="Times New Roman" w:cs="Times New Roman"/>
              </w:rPr>
              <w:t>6</w:t>
            </w:r>
            <w:r w:rsidR="00BE7FFE" w:rsidRPr="00285E6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943" w:type="dxa"/>
          </w:tcPr>
          <w:p w:rsidR="00BE7FFE" w:rsidRPr="00285E6E" w:rsidRDefault="007909A4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Сергеева Н.Ю.</w:t>
            </w:r>
          </w:p>
        </w:tc>
        <w:tc>
          <w:tcPr>
            <w:tcW w:w="2276" w:type="dxa"/>
          </w:tcPr>
          <w:p w:rsidR="00BE7FFE" w:rsidRPr="00285E6E" w:rsidRDefault="00BE7FFE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Постоянные комиссии</w:t>
            </w:r>
          </w:p>
        </w:tc>
      </w:tr>
      <w:tr w:rsidR="00BE7FFE" w:rsidRPr="00285E6E" w:rsidTr="00074B80">
        <w:tc>
          <w:tcPr>
            <w:tcW w:w="491" w:type="dxa"/>
          </w:tcPr>
          <w:p w:rsidR="00BE7FFE" w:rsidRPr="00285E6E" w:rsidRDefault="00BE7FFE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3337" w:type="dxa"/>
          </w:tcPr>
          <w:p w:rsidR="00BE7FFE" w:rsidRPr="00285E6E" w:rsidRDefault="00081BC8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Об отчете о реализации муниципальных программ за 202</w:t>
            </w:r>
            <w:r w:rsidR="006D32BD" w:rsidRPr="00285E6E">
              <w:rPr>
                <w:rFonts w:ascii="Times New Roman" w:hAnsi="Times New Roman" w:cs="Times New Roman"/>
              </w:rPr>
              <w:t>5</w:t>
            </w:r>
            <w:r w:rsidRPr="00285E6E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728" w:type="dxa"/>
          </w:tcPr>
          <w:p w:rsidR="00BE7FFE" w:rsidRPr="00285E6E" w:rsidRDefault="00BE7FFE" w:rsidP="002E25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  <w:lang w:val="en-US"/>
              </w:rPr>
              <w:t>II</w:t>
            </w:r>
            <w:r w:rsidRPr="00285E6E">
              <w:rPr>
                <w:rFonts w:ascii="Times New Roman" w:hAnsi="Times New Roman" w:cs="Times New Roman"/>
              </w:rPr>
              <w:t xml:space="preserve"> квартал</w:t>
            </w:r>
          </w:p>
          <w:p w:rsidR="00BE7FFE" w:rsidRPr="00285E6E" w:rsidRDefault="00A93FED" w:rsidP="002E25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202</w:t>
            </w:r>
            <w:r w:rsidR="006D32BD" w:rsidRPr="00285E6E">
              <w:rPr>
                <w:rFonts w:ascii="Times New Roman" w:hAnsi="Times New Roman" w:cs="Times New Roman"/>
              </w:rPr>
              <w:t xml:space="preserve">6 </w:t>
            </w:r>
            <w:r w:rsidR="00BE7FFE" w:rsidRPr="00285E6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943" w:type="dxa"/>
          </w:tcPr>
          <w:p w:rsidR="00BE7FFE" w:rsidRPr="00285E6E" w:rsidRDefault="006D32BD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Лавриненко К.П.</w:t>
            </w:r>
          </w:p>
        </w:tc>
        <w:tc>
          <w:tcPr>
            <w:tcW w:w="2276" w:type="dxa"/>
          </w:tcPr>
          <w:p w:rsidR="00BE7FFE" w:rsidRPr="00285E6E" w:rsidRDefault="00BE7FFE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Постоянная комиссия по бюджету, налогам и экономической политике</w:t>
            </w:r>
          </w:p>
        </w:tc>
      </w:tr>
      <w:tr w:rsidR="00BE7FFE" w:rsidRPr="00285E6E" w:rsidTr="00074B80">
        <w:tc>
          <w:tcPr>
            <w:tcW w:w="491" w:type="dxa"/>
          </w:tcPr>
          <w:p w:rsidR="00BE7FFE" w:rsidRPr="00285E6E" w:rsidRDefault="00BE7FFE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337" w:type="dxa"/>
          </w:tcPr>
          <w:p w:rsidR="00BE7FFE" w:rsidRPr="00285E6E" w:rsidRDefault="00C51DFD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О подготовке документов территориального планирования (генеральный план, правила землепользования и застройки)</w:t>
            </w:r>
          </w:p>
        </w:tc>
        <w:tc>
          <w:tcPr>
            <w:tcW w:w="1728" w:type="dxa"/>
          </w:tcPr>
          <w:p w:rsidR="00BE7FFE" w:rsidRPr="00285E6E" w:rsidRDefault="00BE7FFE" w:rsidP="002E25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  <w:lang w:val="en-US"/>
              </w:rPr>
              <w:t>II</w:t>
            </w:r>
            <w:r w:rsidRPr="00285E6E">
              <w:rPr>
                <w:rFonts w:ascii="Times New Roman" w:hAnsi="Times New Roman" w:cs="Times New Roman"/>
              </w:rPr>
              <w:t xml:space="preserve"> квартал</w:t>
            </w:r>
          </w:p>
          <w:p w:rsidR="00BE7FFE" w:rsidRPr="00285E6E" w:rsidRDefault="00A93FED" w:rsidP="002E25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202</w:t>
            </w:r>
            <w:r w:rsidR="002E25C3" w:rsidRPr="00285E6E">
              <w:rPr>
                <w:rFonts w:ascii="Times New Roman" w:hAnsi="Times New Roman" w:cs="Times New Roman"/>
              </w:rPr>
              <w:t>6</w:t>
            </w:r>
            <w:r w:rsidR="00BE7FFE" w:rsidRPr="00285E6E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43" w:type="dxa"/>
          </w:tcPr>
          <w:p w:rsidR="00BE7FFE" w:rsidRPr="00285E6E" w:rsidRDefault="002E25C3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Таран Т.С</w:t>
            </w:r>
            <w:r w:rsidR="007909A4" w:rsidRPr="00285E6E">
              <w:rPr>
                <w:rFonts w:ascii="Times New Roman" w:hAnsi="Times New Roman" w:cs="Times New Roman"/>
              </w:rPr>
              <w:t>.</w:t>
            </w:r>
          </w:p>
          <w:p w:rsidR="00BE7FFE" w:rsidRPr="00285E6E" w:rsidRDefault="00BE7FFE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</w:tcPr>
          <w:p w:rsidR="00BE7FFE" w:rsidRPr="00285E6E" w:rsidRDefault="00BE7FFE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Постоянные комиссии</w:t>
            </w:r>
          </w:p>
        </w:tc>
      </w:tr>
      <w:tr w:rsidR="00BE7FFE" w:rsidRPr="00285E6E" w:rsidTr="00074B80">
        <w:tc>
          <w:tcPr>
            <w:tcW w:w="491" w:type="dxa"/>
          </w:tcPr>
          <w:p w:rsidR="00BE7FFE" w:rsidRPr="00285E6E" w:rsidRDefault="00BE7FFE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337" w:type="dxa"/>
          </w:tcPr>
          <w:p w:rsidR="00BE7FFE" w:rsidRPr="00285E6E" w:rsidRDefault="00BE7FFE" w:rsidP="002E25C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 xml:space="preserve">О работе администрации Аршановского сельсовета </w:t>
            </w:r>
            <w:r w:rsidR="002E355D" w:rsidRPr="00285E6E">
              <w:rPr>
                <w:rFonts w:ascii="Times New Roman" w:hAnsi="Times New Roman" w:cs="Times New Roman"/>
              </w:rPr>
              <w:t xml:space="preserve">с </w:t>
            </w:r>
            <w:r w:rsidRPr="00285E6E">
              <w:rPr>
                <w:rFonts w:ascii="Times New Roman" w:hAnsi="Times New Roman" w:cs="Times New Roman"/>
              </w:rPr>
              <w:t>семьями, находящимися в социально опасном положении</w:t>
            </w:r>
          </w:p>
        </w:tc>
        <w:tc>
          <w:tcPr>
            <w:tcW w:w="1728" w:type="dxa"/>
          </w:tcPr>
          <w:p w:rsidR="00BE7FFE" w:rsidRPr="00285E6E" w:rsidRDefault="00BE7FFE" w:rsidP="002E25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  <w:lang w:val="en-US"/>
              </w:rPr>
              <w:t>III</w:t>
            </w:r>
            <w:r w:rsidRPr="00285E6E">
              <w:rPr>
                <w:rFonts w:ascii="Times New Roman" w:hAnsi="Times New Roman" w:cs="Times New Roman"/>
              </w:rPr>
              <w:t xml:space="preserve"> квартал </w:t>
            </w:r>
            <w:r w:rsidR="00A93FED" w:rsidRPr="00285E6E">
              <w:rPr>
                <w:rFonts w:ascii="Times New Roman" w:hAnsi="Times New Roman" w:cs="Times New Roman"/>
              </w:rPr>
              <w:t>202</w:t>
            </w:r>
            <w:r w:rsidR="002E25C3" w:rsidRPr="00285E6E">
              <w:rPr>
                <w:rFonts w:ascii="Times New Roman" w:hAnsi="Times New Roman" w:cs="Times New Roman"/>
              </w:rPr>
              <w:t>6</w:t>
            </w:r>
            <w:r w:rsidRPr="00285E6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943" w:type="dxa"/>
          </w:tcPr>
          <w:p w:rsidR="00BE7FFE" w:rsidRPr="00285E6E" w:rsidRDefault="002E25C3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85E6E">
              <w:rPr>
                <w:rFonts w:ascii="Times New Roman" w:hAnsi="Times New Roman" w:cs="Times New Roman"/>
              </w:rPr>
              <w:t>Подкопаев</w:t>
            </w:r>
            <w:proofErr w:type="spellEnd"/>
            <w:r w:rsidRPr="00285E6E">
              <w:rPr>
                <w:rFonts w:ascii="Times New Roman" w:hAnsi="Times New Roman" w:cs="Times New Roman"/>
              </w:rPr>
              <w:t xml:space="preserve"> А.Ю.</w:t>
            </w:r>
            <w:r w:rsidR="00BE7FFE" w:rsidRPr="00285E6E">
              <w:rPr>
                <w:rFonts w:ascii="Times New Roman" w:hAnsi="Times New Roman" w:cs="Times New Roman"/>
              </w:rPr>
              <w:t xml:space="preserve"> </w:t>
            </w:r>
            <w:r w:rsidR="00BC0FC7" w:rsidRPr="00285E6E">
              <w:rPr>
                <w:rFonts w:ascii="Times New Roman" w:hAnsi="Times New Roman" w:cs="Times New Roman"/>
              </w:rPr>
              <w:t>Участковый уполномоченный полиции (по согласованию)</w:t>
            </w:r>
          </w:p>
        </w:tc>
        <w:tc>
          <w:tcPr>
            <w:tcW w:w="2276" w:type="dxa"/>
          </w:tcPr>
          <w:p w:rsidR="00BE7FFE" w:rsidRPr="00285E6E" w:rsidRDefault="00BE7FFE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П/к по законности и охране общественного порядка и соблюдению правил депутатской этики</w:t>
            </w:r>
          </w:p>
        </w:tc>
      </w:tr>
      <w:tr w:rsidR="006D1D1B" w:rsidRPr="00285E6E" w:rsidTr="00074B80">
        <w:tc>
          <w:tcPr>
            <w:tcW w:w="491" w:type="dxa"/>
          </w:tcPr>
          <w:p w:rsidR="006D1D1B" w:rsidRPr="00285E6E" w:rsidRDefault="006D1D1B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337" w:type="dxa"/>
          </w:tcPr>
          <w:p w:rsidR="006D1D1B" w:rsidRPr="00285E6E" w:rsidRDefault="006D1D1B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 xml:space="preserve">О ходе реализации муниципальных программ за </w:t>
            </w:r>
            <w:r w:rsidR="00A93FED" w:rsidRPr="00285E6E">
              <w:rPr>
                <w:rFonts w:ascii="Times New Roman" w:hAnsi="Times New Roman" w:cs="Times New Roman"/>
              </w:rPr>
              <w:t>202</w:t>
            </w:r>
            <w:r w:rsidR="002E25C3" w:rsidRPr="00285E6E">
              <w:rPr>
                <w:rFonts w:ascii="Times New Roman" w:hAnsi="Times New Roman" w:cs="Times New Roman"/>
              </w:rPr>
              <w:t>6</w:t>
            </w:r>
            <w:r w:rsidRPr="00285E6E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728" w:type="dxa"/>
          </w:tcPr>
          <w:p w:rsidR="006D1D1B" w:rsidRPr="00285E6E" w:rsidRDefault="006D1D1B" w:rsidP="002E25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  <w:lang w:val="en-US"/>
              </w:rPr>
              <w:t>III</w:t>
            </w:r>
            <w:r w:rsidRPr="00285E6E">
              <w:rPr>
                <w:rFonts w:ascii="Times New Roman" w:hAnsi="Times New Roman" w:cs="Times New Roman"/>
              </w:rPr>
              <w:t xml:space="preserve"> квартал </w:t>
            </w:r>
            <w:r w:rsidR="00A93FED" w:rsidRPr="00285E6E">
              <w:rPr>
                <w:rFonts w:ascii="Times New Roman" w:hAnsi="Times New Roman" w:cs="Times New Roman"/>
              </w:rPr>
              <w:t>202</w:t>
            </w:r>
            <w:r w:rsidR="002E25C3" w:rsidRPr="00285E6E">
              <w:rPr>
                <w:rFonts w:ascii="Times New Roman" w:hAnsi="Times New Roman" w:cs="Times New Roman"/>
              </w:rPr>
              <w:t>6</w:t>
            </w:r>
            <w:r w:rsidRPr="00285E6E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43" w:type="dxa"/>
          </w:tcPr>
          <w:p w:rsidR="006D1D1B" w:rsidRPr="00285E6E" w:rsidRDefault="002E25C3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Лавриненко К.П.</w:t>
            </w:r>
          </w:p>
        </w:tc>
        <w:tc>
          <w:tcPr>
            <w:tcW w:w="2276" w:type="dxa"/>
          </w:tcPr>
          <w:p w:rsidR="006D1D1B" w:rsidRPr="00285E6E" w:rsidRDefault="006D1D1B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Постоянная комиссия по бюджету, налогам и экономической политике</w:t>
            </w:r>
          </w:p>
        </w:tc>
      </w:tr>
      <w:tr w:rsidR="006D1D1B" w:rsidRPr="00285E6E" w:rsidTr="00074B80">
        <w:tc>
          <w:tcPr>
            <w:tcW w:w="491" w:type="dxa"/>
          </w:tcPr>
          <w:p w:rsidR="006D1D1B" w:rsidRPr="00285E6E" w:rsidRDefault="006D1D1B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337" w:type="dxa"/>
          </w:tcPr>
          <w:p w:rsidR="006D1D1B" w:rsidRPr="00285E6E" w:rsidRDefault="006D1D1B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 xml:space="preserve">О ходе подготовки муниципальных учреждений к отопительному сезону </w:t>
            </w:r>
            <w:r w:rsidR="00A93FED" w:rsidRPr="00285E6E">
              <w:rPr>
                <w:rFonts w:ascii="Times New Roman" w:hAnsi="Times New Roman" w:cs="Times New Roman"/>
              </w:rPr>
              <w:t>202</w:t>
            </w:r>
            <w:r w:rsidR="002E25C3" w:rsidRPr="00285E6E">
              <w:rPr>
                <w:rFonts w:ascii="Times New Roman" w:hAnsi="Times New Roman" w:cs="Times New Roman"/>
              </w:rPr>
              <w:t>6</w:t>
            </w:r>
            <w:r w:rsidRPr="00285E6E">
              <w:rPr>
                <w:rFonts w:ascii="Times New Roman" w:hAnsi="Times New Roman" w:cs="Times New Roman"/>
              </w:rPr>
              <w:t>-202</w:t>
            </w:r>
            <w:r w:rsidR="002E25C3" w:rsidRPr="00285E6E">
              <w:rPr>
                <w:rFonts w:ascii="Times New Roman" w:hAnsi="Times New Roman" w:cs="Times New Roman"/>
              </w:rPr>
              <w:t>7</w:t>
            </w:r>
            <w:r w:rsidRPr="00285E6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728" w:type="dxa"/>
          </w:tcPr>
          <w:p w:rsidR="006D1D1B" w:rsidRPr="00285E6E" w:rsidRDefault="006D1D1B" w:rsidP="002E25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  <w:lang w:val="en-US"/>
              </w:rPr>
              <w:t>III</w:t>
            </w:r>
            <w:r w:rsidRPr="00285E6E">
              <w:rPr>
                <w:rFonts w:ascii="Times New Roman" w:hAnsi="Times New Roman" w:cs="Times New Roman"/>
              </w:rPr>
              <w:t xml:space="preserve"> квартал </w:t>
            </w:r>
            <w:r w:rsidR="00A93FED" w:rsidRPr="00285E6E">
              <w:rPr>
                <w:rFonts w:ascii="Times New Roman" w:hAnsi="Times New Roman" w:cs="Times New Roman"/>
              </w:rPr>
              <w:t>202</w:t>
            </w:r>
            <w:r w:rsidR="002E25C3" w:rsidRPr="00285E6E">
              <w:rPr>
                <w:rFonts w:ascii="Times New Roman" w:hAnsi="Times New Roman" w:cs="Times New Roman"/>
              </w:rPr>
              <w:t>6</w:t>
            </w:r>
            <w:r w:rsidRPr="00285E6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943" w:type="dxa"/>
          </w:tcPr>
          <w:p w:rsidR="006D1D1B" w:rsidRPr="00285E6E" w:rsidRDefault="002E25C3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85E6E">
              <w:rPr>
                <w:rFonts w:ascii="Times New Roman" w:hAnsi="Times New Roman" w:cs="Times New Roman"/>
              </w:rPr>
              <w:t>Доможаков</w:t>
            </w:r>
            <w:proofErr w:type="spellEnd"/>
            <w:r w:rsidRPr="00285E6E">
              <w:rPr>
                <w:rFonts w:ascii="Times New Roman" w:hAnsi="Times New Roman" w:cs="Times New Roman"/>
              </w:rPr>
              <w:t xml:space="preserve"> А.Г.</w:t>
            </w:r>
          </w:p>
        </w:tc>
        <w:tc>
          <w:tcPr>
            <w:tcW w:w="2276" w:type="dxa"/>
          </w:tcPr>
          <w:p w:rsidR="006D1D1B" w:rsidRPr="00285E6E" w:rsidRDefault="006D1D1B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Постоянные комиссии</w:t>
            </w:r>
          </w:p>
        </w:tc>
      </w:tr>
      <w:tr w:rsidR="006D1D1B" w:rsidRPr="00285E6E" w:rsidTr="00074B80">
        <w:tc>
          <w:tcPr>
            <w:tcW w:w="491" w:type="dxa"/>
          </w:tcPr>
          <w:p w:rsidR="006D1D1B" w:rsidRPr="00285E6E" w:rsidRDefault="006D1D1B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337" w:type="dxa"/>
          </w:tcPr>
          <w:p w:rsidR="006D1D1B" w:rsidRPr="00285E6E" w:rsidRDefault="006D1D1B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 xml:space="preserve">О ходе реализации муниципальных программ за </w:t>
            </w:r>
            <w:r w:rsidR="00A93FED" w:rsidRPr="00285E6E">
              <w:rPr>
                <w:rFonts w:ascii="Times New Roman" w:hAnsi="Times New Roman" w:cs="Times New Roman"/>
              </w:rPr>
              <w:t>202</w:t>
            </w:r>
            <w:r w:rsidR="002E25C3" w:rsidRPr="00285E6E">
              <w:rPr>
                <w:rFonts w:ascii="Times New Roman" w:hAnsi="Times New Roman" w:cs="Times New Roman"/>
              </w:rPr>
              <w:t>6</w:t>
            </w:r>
            <w:r w:rsidRPr="00285E6E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728" w:type="dxa"/>
          </w:tcPr>
          <w:p w:rsidR="006D1D1B" w:rsidRPr="00285E6E" w:rsidRDefault="006D1D1B" w:rsidP="002E25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  <w:lang w:val="en-US"/>
              </w:rPr>
              <w:t>IV</w:t>
            </w:r>
            <w:r w:rsidRPr="00285E6E">
              <w:rPr>
                <w:rFonts w:ascii="Times New Roman" w:hAnsi="Times New Roman" w:cs="Times New Roman"/>
              </w:rPr>
              <w:t xml:space="preserve"> квартал </w:t>
            </w:r>
            <w:r w:rsidR="00A93FED" w:rsidRPr="00285E6E">
              <w:rPr>
                <w:rFonts w:ascii="Times New Roman" w:hAnsi="Times New Roman" w:cs="Times New Roman"/>
              </w:rPr>
              <w:t>202</w:t>
            </w:r>
            <w:r w:rsidR="002E25C3" w:rsidRPr="00285E6E">
              <w:rPr>
                <w:rFonts w:ascii="Times New Roman" w:hAnsi="Times New Roman" w:cs="Times New Roman"/>
              </w:rPr>
              <w:t>6</w:t>
            </w:r>
            <w:r w:rsidRPr="00285E6E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43" w:type="dxa"/>
          </w:tcPr>
          <w:p w:rsidR="006D1D1B" w:rsidRPr="00285E6E" w:rsidRDefault="002E25C3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Лавриненко К.П.</w:t>
            </w:r>
          </w:p>
        </w:tc>
        <w:tc>
          <w:tcPr>
            <w:tcW w:w="2276" w:type="dxa"/>
          </w:tcPr>
          <w:p w:rsidR="006D1D1B" w:rsidRPr="00285E6E" w:rsidRDefault="006D1D1B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Постоянная комиссия по бюджету, налогам и экономической политике</w:t>
            </w:r>
          </w:p>
        </w:tc>
      </w:tr>
      <w:tr w:rsidR="006D1D1B" w:rsidRPr="00285E6E" w:rsidTr="00074B80">
        <w:tc>
          <w:tcPr>
            <w:tcW w:w="491" w:type="dxa"/>
          </w:tcPr>
          <w:p w:rsidR="006D1D1B" w:rsidRPr="00285E6E" w:rsidRDefault="006D1D1B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337" w:type="dxa"/>
          </w:tcPr>
          <w:p w:rsidR="006D1D1B" w:rsidRPr="00285E6E" w:rsidRDefault="006D1D1B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О бюджете МО Аршановский сельсовет на 202</w:t>
            </w:r>
            <w:r w:rsidR="002E25C3" w:rsidRPr="00285E6E">
              <w:rPr>
                <w:rFonts w:ascii="Times New Roman" w:hAnsi="Times New Roman" w:cs="Times New Roman"/>
              </w:rPr>
              <w:t>7</w:t>
            </w:r>
            <w:r w:rsidRPr="00285E6E">
              <w:rPr>
                <w:rFonts w:ascii="Times New Roman" w:hAnsi="Times New Roman" w:cs="Times New Roman"/>
              </w:rPr>
              <w:t xml:space="preserve"> г. и на плановый период 202</w:t>
            </w:r>
            <w:r w:rsidR="002E25C3" w:rsidRPr="00285E6E">
              <w:rPr>
                <w:rFonts w:ascii="Times New Roman" w:hAnsi="Times New Roman" w:cs="Times New Roman"/>
              </w:rPr>
              <w:t>8</w:t>
            </w:r>
            <w:r w:rsidRPr="00285E6E">
              <w:rPr>
                <w:rFonts w:ascii="Times New Roman" w:hAnsi="Times New Roman" w:cs="Times New Roman"/>
              </w:rPr>
              <w:t xml:space="preserve"> и 202</w:t>
            </w:r>
            <w:r w:rsidR="002E25C3" w:rsidRPr="00285E6E">
              <w:rPr>
                <w:rFonts w:ascii="Times New Roman" w:hAnsi="Times New Roman" w:cs="Times New Roman"/>
              </w:rPr>
              <w:t>9</w:t>
            </w:r>
            <w:r w:rsidRPr="00285E6E">
              <w:rPr>
                <w:rFonts w:ascii="Times New Roman" w:hAnsi="Times New Roman" w:cs="Times New Roman"/>
              </w:rPr>
              <w:t xml:space="preserve"> годов (в первом чтении)</w:t>
            </w:r>
          </w:p>
        </w:tc>
        <w:tc>
          <w:tcPr>
            <w:tcW w:w="1728" w:type="dxa"/>
          </w:tcPr>
          <w:p w:rsidR="006D1D1B" w:rsidRPr="00285E6E" w:rsidRDefault="006D1D1B" w:rsidP="00074B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  <w:lang w:val="en-US"/>
              </w:rPr>
              <w:t>IV</w:t>
            </w:r>
            <w:r w:rsidRPr="00285E6E">
              <w:rPr>
                <w:rFonts w:ascii="Times New Roman" w:hAnsi="Times New Roman" w:cs="Times New Roman"/>
              </w:rPr>
              <w:t xml:space="preserve"> квартал </w:t>
            </w:r>
            <w:r w:rsidR="00A93FED" w:rsidRPr="00285E6E">
              <w:rPr>
                <w:rFonts w:ascii="Times New Roman" w:hAnsi="Times New Roman" w:cs="Times New Roman"/>
              </w:rPr>
              <w:t>202</w:t>
            </w:r>
            <w:r w:rsidR="00074B80">
              <w:rPr>
                <w:rFonts w:ascii="Times New Roman" w:hAnsi="Times New Roman" w:cs="Times New Roman"/>
              </w:rPr>
              <w:t>6</w:t>
            </w:r>
            <w:r w:rsidRPr="00285E6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943" w:type="dxa"/>
          </w:tcPr>
          <w:p w:rsidR="006D1D1B" w:rsidRPr="00285E6E" w:rsidRDefault="002E25C3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Лавриненко К.П.</w:t>
            </w:r>
          </w:p>
        </w:tc>
        <w:tc>
          <w:tcPr>
            <w:tcW w:w="2276" w:type="dxa"/>
          </w:tcPr>
          <w:p w:rsidR="006D1D1B" w:rsidRPr="00285E6E" w:rsidRDefault="006D1D1B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Постоянная комиссия по бюджету, налогам и экономической политике</w:t>
            </w:r>
          </w:p>
        </w:tc>
      </w:tr>
      <w:tr w:rsidR="006D1D1B" w:rsidRPr="00285E6E" w:rsidTr="00074B80">
        <w:tc>
          <w:tcPr>
            <w:tcW w:w="491" w:type="dxa"/>
          </w:tcPr>
          <w:p w:rsidR="006D1D1B" w:rsidRPr="00285E6E" w:rsidRDefault="006D1D1B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337" w:type="dxa"/>
          </w:tcPr>
          <w:p w:rsidR="006D1D1B" w:rsidRPr="00285E6E" w:rsidRDefault="006D1D1B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 xml:space="preserve">О работе Совета депутатов Аршановского сельсовета за </w:t>
            </w:r>
            <w:r w:rsidR="00A93FED" w:rsidRPr="00285E6E">
              <w:rPr>
                <w:rFonts w:ascii="Times New Roman" w:hAnsi="Times New Roman" w:cs="Times New Roman"/>
              </w:rPr>
              <w:t>202</w:t>
            </w:r>
            <w:r w:rsidR="002E25C3" w:rsidRPr="00285E6E">
              <w:rPr>
                <w:rFonts w:ascii="Times New Roman" w:hAnsi="Times New Roman" w:cs="Times New Roman"/>
              </w:rPr>
              <w:t>6</w:t>
            </w:r>
            <w:r w:rsidRPr="00285E6E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728" w:type="dxa"/>
          </w:tcPr>
          <w:p w:rsidR="006D1D1B" w:rsidRPr="00285E6E" w:rsidRDefault="006D1D1B" w:rsidP="002E25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  <w:lang w:val="en-US"/>
              </w:rPr>
              <w:t>IV</w:t>
            </w:r>
            <w:r w:rsidRPr="00285E6E">
              <w:rPr>
                <w:rFonts w:ascii="Times New Roman" w:hAnsi="Times New Roman" w:cs="Times New Roman"/>
              </w:rPr>
              <w:t xml:space="preserve"> квартал </w:t>
            </w:r>
            <w:r w:rsidR="00A93FED" w:rsidRPr="00285E6E">
              <w:rPr>
                <w:rFonts w:ascii="Times New Roman" w:hAnsi="Times New Roman" w:cs="Times New Roman"/>
              </w:rPr>
              <w:t>202</w:t>
            </w:r>
            <w:r w:rsidR="002E25C3" w:rsidRPr="00285E6E">
              <w:rPr>
                <w:rFonts w:ascii="Times New Roman" w:hAnsi="Times New Roman" w:cs="Times New Roman"/>
              </w:rPr>
              <w:t>6</w:t>
            </w:r>
            <w:r w:rsidRPr="00285E6E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43" w:type="dxa"/>
          </w:tcPr>
          <w:p w:rsidR="006D1D1B" w:rsidRPr="00285E6E" w:rsidRDefault="002E25C3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85E6E">
              <w:rPr>
                <w:rFonts w:ascii="Times New Roman" w:hAnsi="Times New Roman" w:cs="Times New Roman"/>
              </w:rPr>
              <w:t>Подкопаев</w:t>
            </w:r>
            <w:proofErr w:type="spellEnd"/>
            <w:r w:rsidRPr="00285E6E">
              <w:rPr>
                <w:rFonts w:ascii="Times New Roman" w:hAnsi="Times New Roman" w:cs="Times New Roman"/>
              </w:rPr>
              <w:t xml:space="preserve"> А.Ю</w:t>
            </w:r>
            <w:r w:rsidR="006D1D1B" w:rsidRPr="00285E6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6" w:type="dxa"/>
          </w:tcPr>
          <w:p w:rsidR="006D1D1B" w:rsidRPr="00285E6E" w:rsidRDefault="006D1D1B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Постоянные комиссии</w:t>
            </w:r>
          </w:p>
        </w:tc>
      </w:tr>
      <w:tr w:rsidR="006D1D1B" w:rsidRPr="00285E6E" w:rsidTr="00074B80">
        <w:tc>
          <w:tcPr>
            <w:tcW w:w="491" w:type="dxa"/>
          </w:tcPr>
          <w:p w:rsidR="006D1D1B" w:rsidRPr="00285E6E" w:rsidRDefault="006D1D1B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337" w:type="dxa"/>
          </w:tcPr>
          <w:p w:rsidR="006D1D1B" w:rsidRPr="00285E6E" w:rsidRDefault="006D1D1B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О плане работы Совета депутатов Аршановского сельсовета на 202</w:t>
            </w:r>
            <w:r w:rsidR="002E25C3" w:rsidRPr="00285E6E">
              <w:rPr>
                <w:rFonts w:ascii="Times New Roman" w:hAnsi="Times New Roman" w:cs="Times New Roman"/>
              </w:rPr>
              <w:t>7</w:t>
            </w:r>
            <w:r w:rsidRPr="00285E6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728" w:type="dxa"/>
          </w:tcPr>
          <w:p w:rsidR="006D1D1B" w:rsidRPr="00285E6E" w:rsidRDefault="006D1D1B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  <w:lang w:val="en-US"/>
              </w:rPr>
              <w:t>IV</w:t>
            </w:r>
            <w:r w:rsidRPr="00285E6E">
              <w:rPr>
                <w:rFonts w:ascii="Times New Roman" w:hAnsi="Times New Roman" w:cs="Times New Roman"/>
              </w:rPr>
              <w:t xml:space="preserve"> квартал </w:t>
            </w:r>
            <w:r w:rsidR="00A93FED" w:rsidRPr="00285E6E">
              <w:rPr>
                <w:rFonts w:ascii="Times New Roman" w:hAnsi="Times New Roman" w:cs="Times New Roman"/>
              </w:rPr>
              <w:t>202</w:t>
            </w:r>
            <w:r w:rsidR="002E25C3" w:rsidRPr="00285E6E">
              <w:rPr>
                <w:rFonts w:ascii="Times New Roman" w:hAnsi="Times New Roman" w:cs="Times New Roman"/>
              </w:rPr>
              <w:t>6</w:t>
            </w:r>
            <w:r w:rsidRPr="00285E6E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43" w:type="dxa"/>
          </w:tcPr>
          <w:p w:rsidR="006D1D1B" w:rsidRPr="00285E6E" w:rsidRDefault="002E25C3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85E6E">
              <w:rPr>
                <w:rFonts w:ascii="Times New Roman" w:hAnsi="Times New Roman" w:cs="Times New Roman"/>
              </w:rPr>
              <w:t>Подкопаев</w:t>
            </w:r>
            <w:proofErr w:type="spellEnd"/>
            <w:r w:rsidRPr="00285E6E">
              <w:rPr>
                <w:rFonts w:ascii="Times New Roman" w:hAnsi="Times New Roman" w:cs="Times New Roman"/>
              </w:rPr>
              <w:t xml:space="preserve"> А.Ю.</w:t>
            </w:r>
          </w:p>
        </w:tc>
        <w:tc>
          <w:tcPr>
            <w:tcW w:w="2276" w:type="dxa"/>
          </w:tcPr>
          <w:p w:rsidR="006D1D1B" w:rsidRPr="00285E6E" w:rsidRDefault="006D1D1B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Постоянные комиссии</w:t>
            </w:r>
          </w:p>
        </w:tc>
      </w:tr>
      <w:tr w:rsidR="006D1D1B" w:rsidRPr="00285E6E" w:rsidTr="00074B80">
        <w:tc>
          <w:tcPr>
            <w:tcW w:w="491" w:type="dxa"/>
          </w:tcPr>
          <w:p w:rsidR="006D1D1B" w:rsidRPr="00285E6E" w:rsidRDefault="006D1D1B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337" w:type="dxa"/>
          </w:tcPr>
          <w:p w:rsidR="006D1D1B" w:rsidRPr="00285E6E" w:rsidRDefault="006D1D1B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О бюджете МО Аршановский сельсовет на 202</w:t>
            </w:r>
            <w:r w:rsidR="002E25C3" w:rsidRPr="00285E6E">
              <w:rPr>
                <w:rFonts w:ascii="Times New Roman" w:hAnsi="Times New Roman" w:cs="Times New Roman"/>
              </w:rPr>
              <w:t>7</w:t>
            </w:r>
            <w:r w:rsidRPr="00285E6E">
              <w:rPr>
                <w:rFonts w:ascii="Times New Roman" w:hAnsi="Times New Roman" w:cs="Times New Roman"/>
              </w:rPr>
              <w:t xml:space="preserve"> г. и на плановый период 202</w:t>
            </w:r>
            <w:r w:rsidR="002E25C3" w:rsidRPr="00285E6E">
              <w:rPr>
                <w:rFonts w:ascii="Times New Roman" w:hAnsi="Times New Roman" w:cs="Times New Roman"/>
              </w:rPr>
              <w:t>8</w:t>
            </w:r>
            <w:r w:rsidRPr="00285E6E">
              <w:rPr>
                <w:rFonts w:ascii="Times New Roman" w:hAnsi="Times New Roman" w:cs="Times New Roman"/>
              </w:rPr>
              <w:t xml:space="preserve"> и 202</w:t>
            </w:r>
            <w:r w:rsidR="002E25C3" w:rsidRPr="00285E6E">
              <w:rPr>
                <w:rFonts w:ascii="Times New Roman" w:hAnsi="Times New Roman" w:cs="Times New Roman"/>
              </w:rPr>
              <w:t>9</w:t>
            </w:r>
            <w:r w:rsidRPr="00285E6E">
              <w:rPr>
                <w:rFonts w:ascii="Times New Roman" w:hAnsi="Times New Roman" w:cs="Times New Roman"/>
              </w:rPr>
              <w:t xml:space="preserve"> годов </w:t>
            </w:r>
          </w:p>
        </w:tc>
        <w:tc>
          <w:tcPr>
            <w:tcW w:w="1728" w:type="dxa"/>
          </w:tcPr>
          <w:p w:rsidR="006D1D1B" w:rsidRPr="00285E6E" w:rsidRDefault="006D1D1B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  <w:lang w:val="en-US"/>
              </w:rPr>
              <w:t>IV</w:t>
            </w:r>
            <w:r w:rsidRPr="00285E6E">
              <w:rPr>
                <w:rFonts w:ascii="Times New Roman" w:hAnsi="Times New Roman" w:cs="Times New Roman"/>
              </w:rPr>
              <w:t xml:space="preserve"> квартал </w:t>
            </w:r>
            <w:r w:rsidR="00A93FED" w:rsidRPr="00285E6E">
              <w:rPr>
                <w:rFonts w:ascii="Times New Roman" w:hAnsi="Times New Roman" w:cs="Times New Roman"/>
              </w:rPr>
              <w:t>202</w:t>
            </w:r>
            <w:r w:rsidR="002E25C3" w:rsidRPr="00285E6E">
              <w:rPr>
                <w:rFonts w:ascii="Times New Roman" w:hAnsi="Times New Roman" w:cs="Times New Roman"/>
              </w:rPr>
              <w:t>6</w:t>
            </w:r>
            <w:r w:rsidRPr="00285E6E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43" w:type="dxa"/>
          </w:tcPr>
          <w:p w:rsidR="006D1D1B" w:rsidRPr="00285E6E" w:rsidRDefault="002E25C3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Лавриненко К.П.</w:t>
            </w:r>
          </w:p>
        </w:tc>
        <w:tc>
          <w:tcPr>
            <w:tcW w:w="2276" w:type="dxa"/>
          </w:tcPr>
          <w:p w:rsidR="006D1D1B" w:rsidRPr="00285E6E" w:rsidRDefault="006D1D1B" w:rsidP="002E2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Постоянная комиссия по бюджету, налогам и экономической политике</w:t>
            </w:r>
          </w:p>
        </w:tc>
      </w:tr>
    </w:tbl>
    <w:p w:rsidR="00285E6E" w:rsidRPr="00A6293C" w:rsidRDefault="00285E6E" w:rsidP="00BE7FF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E7FFE" w:rsidRPr="00A6293C" w:rsidRDefault="00BE7FFE" w:rsidP="00BE7FF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293C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A6293C">
        <w:rPr>
          <w:rFonts w:ascii="Times New Roman" w:hAnsi="Times New Roman" w:cs="Times New Roman"/>
          <w:b/>
          <w:sz w:val="26"/>
          <w:szCs w:val="26"/>
        </w:rPr>
        <w:t>. Заседания постоянных комиссий Совета депутатов Аршановск</w:t>
      </w:r>
      <w:r w:rsidR="00285E6E">
        <w:rPr>
          <w:rFonts w:ascii="Times New Roman" w:hAnsi="Times New Roman" w:cs="Times New Roman"/>
          <w:b/>
          <w:sz w:val="26"/>
          <w:szCs w:val="26"/>
        </w:rPr>
        <w:t>ого</w:t>
      </w:r>
      <w:r w:rsidRPr="00A6293C">
        <w:rPr>
          <w:rFonts w:ascii="Times New Roman" w:hAnsi="Times New Roman" w:cs="Times New Roman"/>
          <w:b/>
          <w:sz w:val="26"/>
          <w:szCs w:val="26"/>
        </w:rPr>
        <w:t xml:space="preserve"> сельсовет</w:t>
      </w:r>
      <w:r w:rsidR="00285E6E">
        <w:rPr>
          <w:rFonts w:ascii="Times New Roman" w:hAnsi="Times New Roman" w:cs="Times New Roman"/>
          <w:b/>
          <w:sz w:val="26"/>
          <w:szCs w:val="26"/>
        </w:rPr>
        <w:t>а</w:t>
      </w:r>
      <w:r w:rsidRPr="00A6293C">
        <w:rPr>
          <w:rFonts w:ascii="Times New Roman" w:hAnsi="Times New Roman" w:cs="Times New Roman"/>
          <w:b/>
          <w:sz w:val="26"/>
          <w:szCs w:val="26"/>
        </w:rPr>
        <w:t>.</w:t>
      </w:r>
    </w:p>
    <w:p w:rsidR="00BE7FFE" w:rsidRPr="00A6293C" w:rsidRDefault="00BE7FFE" w:rsidP="00BE7FF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E7FFE" w:rsidRPr="00A6293C" w:rsidRDefault="00BE7FFE" w:rsidP="00BE7FF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A6293C">
        <w:rPr>
          <w:rFonts w:ascii="Times New Roman" w:hAnsi="Times New Roman" w:cs="Times New Roman"/>
          <w:sz w:val="26"/>
          <w:szCs w:val="26"/>
          <w:u w:val="single"/>
        </w:rPr>
        <w:t>Вопросы, рассматриваемые на заседании постоянной комиссии по бюджету, налогам и экономической политике.</w:t>
      </w:r>
    </w:p>
    <w:tbl>
      <w:tblPr>
        <w:tblStyle w:val="a6"/>
        <w:tblW w:w="9796" w:type="dxa"/>
        <w:tblInd w:w="-289" w:type="dxa"/>
        <w:tblLook w:val="04A0" w:firstRow="1" w:lastRow="0" w:firstColumn="1" w:lastColumn="0" w:noHBand="0" w:noVBand="1"/>
      </w:tblPr>
      <w:tblGrid>
        <w:gridCol w:w="426"/>
        <w:gridCol w:w="3686"/>
        <w:gridCol w:w="1894"/>
        <w:gridCol w:w="1871"/>
        <w:gridCol w:w="1919"/>
      </w:tblGrid>
      <w:tr w:rsidR="00BE7FFE" w:rsidRPr="00285E6E" w:rsidTr="00074B80">
        <w:tc>
          <w:tcPr>
            <w:tcW w:w="426" w:type="dxa"/>
          </w:tcPr>
          <w:p w:rsidR="00BE7FFE" w:rsidRPr="00285E6E" w:rsidRDefault="00BE7FFE" w:rsidP="00074B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3686" w:type="dxa"/>
          </w:tcPr>
          <w:p w:rsidR="00BE7FFE" w:rsidRPr="00285E6E" w:rsidRDefault="00BE7FFE" w:rsidP="002E25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894" w:type="dxa"/>
          </w:tcPr>
          <w:p w:rsidR="00BE7FFE" w:rsidRPr="00285E6E" w:rsidRDefault="00BE7FFE" w:rsidP="002E25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871" w:type="dxa"/>
          </w:tcPr>
          <w:p w:rsidR="00BE7FFE" w:rsidRPr="00285E6E" w:rsidRDefault="00BE7FFE" w:rsidP="002E25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 xml:space="preserve">Докладчик </w:t>
            </w:r>
          </w:p>
        </w:tc>
        <w:tc>
          <w:tcPr>
            <w:tcW w:w="1919" w:type="dxa"/>
          </w:tcPr>
          <w:p w:rsidR="00BE7FFE" w:rsidRPr="00285E6E" w:rsidRDefault="00BE7FFE" w:rsidP="002E25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Готовит</w:t>
            </w:r>
          </w:p>
        </w:tc>
      </w:tr>
      <w:tr w:rsidR="00BE7FFE" w:rsidRPr="00285E6E" w:rsidTr="00074B80">
        <w:tc>
          <w:tcPr>
            <w:tcW w:w="426" w:type="dxa"/>
          </w:tcPr>
          <w:p w:rsidR="00BE7FFE" w:rsidRPr="00285E6E" w:rsidRDefault="00BE7FFE" w:rsidP="002E25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686" w:type="dxa"/>
          </w:tcPr>
          <w:p w:rsidR="00BE7FFE" w:rsidRPr="00285E6E" w:rsidRDefault="00BE7FFE" w:rsidP="002E25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 xml:space="preserve">Отчет об исполнении бюджета за </w:t>
            </w:r>
            <w:r w:rsidR="00F71425" w:rsidRPr="00285E6E">
              <w:rPr>
                <w:rFonts w:ascii="Times New Roman" w:hAnsi="Times New Roman" w:cs="Times New Roman"/>
              </w:rPr>
              <w:t>202</w:t>
            </w:r>
            <w:r w:rsidR="002E25C3" w:rsidRPr="00285E6E">
              <w:rPr>
                <w:rFonts w:ascii="Times New Roman" w:hAnsi="Times New Roman" w:cs="Times New Roman"/>
              </w:rPr>
              <w:t>5</w:t>
            </w:r>
            <w:r w:rsidRPr="00285E6E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894" w:type="dxa"/>
          </w:tcPr>
          <w:p w:rsidR="00BE7FFE" w:rsidRPr="00285E6E" w:rsidRDefault="00BE7FFE" w:rsidP="002E25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 xml:space="preserve">1 квартал </w:t>
            </w:r>
            <w:r w:rsidR="00A93FED" w:rsidRPr="00285E6E">
              <w:rPr>
                <w:rFonts w:ascii="Times New Roman" w:hAnsi="Times New Roman" w:cs="Times New Roman"/>
              </w:rPr>
              <w:t>202</w:t>
            </w:r>
            <w:r w:rsidR="002E25C3" w:rsidRPr="00285E6E">
              <w:rPr>
                <w:rFonts w:ascii="Times New Roman" w:hAnsi="Times New Roman" w:cs="Times New Roman"/>
              </w:rPr>
              <w:t>6</w:t>
            </w:r>
            <w:r w:rsidRPr="00285E6E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871" w:type="dxa"/>
          </w:tcPr>
          <w:p w:rsidR="00BE7FFE" w:rsidRPr="00285E6E" w:rsidRDefault="002E25C3" w:rsidP="002E25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Лавриненко К.П.</w:t>
            </w:r>
          </w:p>
        </w:tc>
        <w:tc>
          <w:tcPr>
            <w:tcW w:w="1919" w:type="dxa"/>
          </w:tcPr>
          <w:p w:rsidR="00BE7FFE" w:rsidRPr="00285E6E" w:rsidRDefault="00BE7FFE" w:rsidP="002E25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Члены постоянной комиссии</w:t>
            </w:r>
          </w:p>
        </w:tc>
      </w:tr>
      <w:tr w:rsidR="002E25C3" w:rsidRPr="00285E6E" w:rsidTr="00074B80">
        <w:tc>
          <w:tcPr>
            <w:tcW w:w="426" w:type="dxa"/>
          </w:tcPr>
          <w:p w:rsidR="002E25C3" w:rsidRPr="00285E6E" w:rsidRDefault="002E25C3" w:rsidP="002E25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686" w:type="dxa"/>
          </w:tcPr>
          <w:p w:rsidR="002E25C3" w:rsidRPr="00285E6E" w:rsidRDefault="002E25C3" w:rsidP="002E25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Об отчете о реализации муниципальных программ за 2025 год</w:t>
            </w:r>
          </w:p>
        </w:tc>
        <w:tc>
          <w:tcPr>
            <w:tcW w:w="1894" w:type="dxa"/>
          </w:tcPr>
          <w:p w:rsidR="002E25C3" w:rsidRPr="00285E6E" w:rsidRDefault="002E25C3" w:rsidP="002E25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1 квартал 2026 г.</w:t>
            </w:r>
          </w:p>
        </w:tc>
        <w:tc>
          <w:tcPr>
            <w:tcW w:w="1871" w:type="dxa"/>
          </w:tcPr>
          <w:p w:rsidR="002E25C3" w:rsidRPr="00285E6E" w:rsidRDefault="002E25C3" w:rsidP="002E25C3">
            <w:pPr>
              <w:jc w:val="center"/>
            </w:pPr>
            <w:r w:rsidRPr="00285E6E">
              <w:rPr>
                <w:rFonts w:ascii="Times New Roman" w:hAnsi="Times New Roman" w:cs="Times New Roman"/>
              </w:rPr>
              <w:t>Лавриненко К.П.</w:t>
            </w:r>
          </w:p>
        </w:tc>
        <w:tc>
          <w:tcPr>
            <w:tcW w:w="1919" w:type="dxa"/>
          </w:tcPr>
          <w:p w:rsidR="002E25C3" w:rsidRPr="00285E6E" w:rsidRDefault="002E25C3" w:rsidP="002E25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Члены постоянной комиссии</w:t>
            </w:r>
          </w:p>
        </w:tc>
      </w:tr>
      <w:tr w:rsidR="002E25C3" w:rsidRPr="00285E6E" w:rsidTr="00074B80">
        <w:tc>
          <w:tcPr>
            <w:tcW w:w="426" w:type="dxa"/>
          </w:tcPr>
          <w:p w:rsidR="002E25C3" w:rsidRPr="00285E6E" w:rsidRDefault="002E25C3" w:rsidP="002E25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686" w:type="dxa"/>
          </w:tcPr>
          <w:p w:rsidR="002E25C3" w:rsidRPr="00285E6E" w:rsidRDefault="002E25C3" w:rsidP="002E25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О ходе реализации муниципальных программ в Аршановском сельсовете</w:t>
            </w:r>
          </w:p>
        </w:tc>
        <w:tc>
          <w:tcPr>
            <w:tcW w:w="1894" w:type="dxa"/>
          </w:tcPr>
          <w:p w:rsidR="002E25C3" w:rsidRPr="00285E6E" w:rsidRDefault="002E25C3" w:rsidP="002E25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1 квартал 2026 года</w:t>
            </w:r>
          </w:p>
        </w:tc>
        <w:tc>
          <w:tcPr>
            <w:tcW w:w="1871" w:type="dxa"/>
          </w:tcPr>
          <w:p w:rsidR="002E25C3" w:rsidRPr="00285E6E" w:rsidRDefault="002E25C3" w:rsidP="002E25C3">
            <w:pPr>
              <w:jc w:val="center"/>
            </w:pPr>
            <w:r w:rsidRPr="00285E6E">
              <w:rPr>
                <w:rFonts w:ascii="Times New Roman" w:hAnsi="Times New Roman" w:cs="Times New Roman"/>
              </w:rPr>
              <w:t>Лавриненко К.П.</w:t>
            </w:r>
          </w:p>
        </w:tc>
        <w:tc>
          <w:tcPr>
            <w:tcW w:w="1919" w:type="dxa"/>
          </w:tcPr>
          <w:p w:rsidR="002E25C3" w:rsidRPr="00285E6E" w:rsidRDefault="002E25C3" w:rsidP="002E25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Члены постоянной комиссии</w:t>
            </w:r>
          </w:p>
        </w:tc>
      </w:tr>
      <w:tr w:rsidR="002E25C3" w:rsidRPr="00285E6E" w:rsidTr="00074B80">
        <w:tc>
          <w:tcPr>
            <w:tcW w:w="426" w:type="dxa"/>
          </w:tcPr>
          <w:p w:rsidR="002E25C3" w:rsidRPr="00285E6E" w:rsidRDefault="002E25C3" w:rsidP="002E25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3686" w:type="dxa"/>
          </w:tcPr>
          <w:p w:rsidR="002E25C3" w:rsidRPr="00285E6E" w:rsidRDefault="002E25C3" w:rsidP="002E25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О бюджете МО Аршановский сельсовет на 2027 год и плановый период 2028 и 2029 годов</w:t>
            </w:r>
          </w:p>
        </w:tc>
        <w:tc>
          <w:tcPr>
            <w:tcW w:w="1894" w:type="dxa"/>
          </w:tcPr>
          <w:p w:rsidR="002E25C3" w:rsidRPr="00285E6E" w:rsidRDefault="002E25C3" w:rsidP="002E25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4 квартал 2026г.</w:t>
            </w:r>
          </w:p>
        </w:tc>
        <w:tc>
          <w:tcPr>
            <w:tcW w:w="1871" w:type="dxa"/>
          </w:tcPr>
          <w:p w:rsidR="002E25C3" w:rsidRPr="00285E6E" w:rsidRDefault="002E25C3" w:rsidP="002E25C3">
            <w:pPr>
              <w:jc w:val="center"/>
            </w:pPr>
            <w:r w:rsidRPr="00285E6E">
              <w:rPr>
                <w:rFonts w:ascii="Times New Roman" w:hAnsi="Times New Roman" w:cs="Times New Roman"/>
              </w:rPr>
              <w:t>Лавриненко К.П.</w:t>
            </w:r>
          </w:p>
        </w:tc>
        <w:tc>
          <w:tcPr>
            <w:tcW w:w="1919" w:type="dxa"/>
          </w:tcPr>
          <w:p w:rsidR="002E25C3" w:rsidRPr="00285E6E" w:rsidRDefault="002E25C3" w:rsidP="002E25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Члены постоянной комиссии</w:t>
            </w:r>
          </w:p>
        </w:tc>
      </w:tr>
      <w:tr w:rsidR="002E25C3" w:rsidRPr="00285E6E" w:rsidTr="00074B80">
        <w:tc>
          <w:tcPr>
            <w:tcW w:w="426" w:type="dxa"/>
          </w:tcPr>
          <w:p w:rsidR="002E25C3" w:rsidRPr="00285E6E" w:rsidRDefault="002E25C3" w:rsidP="002E25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686" w:type="dxa"/>
          </w:tcPr>
          <w:p w:rsidR="002E25C3" w:rsidRPr="00285E6E" w:rsidRDefault="002E25C3" w:rsidP="002E25C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О плане работы постоянной комиссии на 2027 год.</w:t>
            </w:r>
          </w:p>
        </w:tc>
        <w:tc>
          <w:tcPr>
            <w:tcW w:w="1894" w:type="dxa"/>
          </w:tcPr>
          <w:p w:rsidR="002E25C3" w:rsidRPr="00285E6E" w:rsidRDefault="002E25C3" w:rsidP="002E25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4 квартал 2026 г.</w:t>
            </w:r>
          </w:p>
        </w:tc>
        <w:tc>
          <w:tcPr>
            <w:tcW w:w="1871" w:type="dxa"/>
          </w:tcPr>
          <w:p w:rsidR="002E25C3" w:rsidRPr="00285E6E" w:rsidRDefault="002E25C3" w:rsidP="002E25C3">
            <w:pPr>
              <w:jc w:val="center"/>
            </w:pPr>
            <w:r w:rsidRPr="00285E6E">
              <w:rPr>
                <w:rFonts w:ascii="Times New Roman" w:hAnsi="Times New Roman" w:cs="Times New Roman"/>
              </w:rPr>
              <w:t>Лавриненко К.П.</w:t>
            </w:r>
          </w:p>
        </w:tc>
        <w:tc>
          <w:tcPr>
            <w:tcW w:w="1919" w:type="dxa"/>
          </w:tcPr>
          <w:p w:rsidR="002E25C3" w:rsidRPr="00285E6E" w:rsidRDefault="002E25C3" w:rsidP="002E25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Постоянные комиссии</w:t>
            </w:r>
          </w:p>
        </w:tc>
      </w:tr>
      <w:tr w:rsidR="00BE7FFE" w:rsidRPr="00285E6E" w:rsidTr="00074B80">
        <w:tc>
          <w:tcPr>
            <w:tcW w:w="426" w:type="dxa"/>
          </w:tcPr>
          <w:p w:rsidR="00BE7FFE" w:rsidRPr="00285E6E" w:rsidRDefault="00F5212D" w:rsidP="002E25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6</w:t>
            </w:r>
            <w:r w:rsidR="00BE7FFE" w:rsidRPr="00285E6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6" w:type="dxa"/>
          </w:tcPr>
          <w:p w:rsidR="00BE7FFE" w:rsidRPr="00285E6E" w:rsidRDefault="00BE7FFE" w:rsidP="002E25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О плане работы Совета депутатов Аршановского сельсовета на 202</w:t>
            </w:r>
            <w:r w:rsidR="002E25C3" w:rsidRPr="00285E6E">
              <w:rPr>
                <w:rFonts w:ascii="Times New Roman" w:hAnsi="Times New Roman" w:cs="Times New Roman"/>
              </w:rPr>
              <w:t>7</w:t>
            </w:r>
            <w:r w:rsidRPr="00285E6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894" w:type="dxa"/>
          </w:tcPr>
          <w:p w:rsidR="00BE7FFE" w:rsidRPr="00285E6E" w:rsidRDefault="00BE7FFE" w:rsidP="002E25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 xml:space="preserve">4 квартал </w:t>
            </w:r>
            <w:r w:rsidR="00A93FED" w:rsidRPr="00285E6E">
              <w:rPr>
                <w:rFonts w:ascii="Times New Roman" w:hAnsi="Times New Roman" w:cs="Times New Roman"/>
              </w:rPr>
              <w:t>202</w:t>
            </w:r>
            <w:r w:rsidR="002E25C3" w:rsidRPr="00285E6E">
              <w:rPr>
                <w:rFonts w:ascii="Times New Roman" w:hAnsi="Times New Roman" w:cs="Times New Roman"/>
              </w:rPr>
              <w:t>6</w:t>
            </w:r>
            <w:r w:rsidRPr="00285E6E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871" w:type="dxa"/>
          </w:tcPr>
          <w:p w:rsidR="00BE7FFE" w:rsidRPr="00285E6E" w:rsidRDefault="002E25C3" w:rsidP="002E25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85E6E">
              <w:rPr>
                <w:rFonts w:ascii="Times New Roman" w:hAnsi="Times New Roman" w:cs="Times New Roman"/>
              </w:rPr>
              <w:t>Подкопаев</w:t>
            </w:r>
            <w:proofErr w:type="spellEnd"/>
            <w:r w:rsidRPr="00285E6E">
              <w:rPr>
                <w:rFonts w:ascii="Times New Roman" w:hAnsi="Times New Roman" w:cs="Times New Roman"/>
              </w:rPr>
              <w:t xml:space="preserve"> А.Ю.</w:t>
            </w:r>
          </w:p>
          <w:p w:rsidR="00BE7FFE" w:rsidRPr="00285E6E" w:rsidRDefault="00BE7FFE" w:rsidP="002E25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BE7FFE" w:rsidRPr="00285E6E" w:rsidRDefault="00BE7FFE" w:rsidP="002E25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Постоянные комиссии</w:t>
            </w:r>
          </w:p>
        </w:tc>
      </w:tr>
    </w:tbl>
    <w:p w:rsidR="00BE7FFE" w:rsidRPr="00A6293C" w:rsidRDefault="00BE7FFE" w:rsidP="00BE7FF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E7FFE" w:rsidRPr="00A6293C" w:rsidRDefault="00BE7FFE" w:rsidP="00BE7FF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A6293C">
        <w:rPr>
          <w:rFonts w:ascii="Times New Roman" w:hAnsi="Times New Roman" w:cs="Times New Roman"/>
          <w:sz w:val="26"/>
          <w:szCs w:val="26"/>
          <w:u w:val="single"/>
        </w:rPr>
        <w:t>Вопросы, рассматриваемые на заседании постоянной комиссии по законности и охране общественного порядка и соблюдению правил депутатской этики</w:t>
      </w:r>
    </w:p>
    <w:tbl>
      <w:tblPr>
        <w:tblStyle w:val="a6"/>
        <w:tblpPr w:leftFromText="180" w:rightFromText="180" w:vertAnchor="text" w:horzAnchor="margin" w:tblpX="-289" w:tblpY="435"/>
        <w:tblW w:w="9815" w:type="dxa"/>
        <w:tblLook w:val="04A0" w:firstRow="1" w:lastRow="0" w:firstColumn="1" w:lastColumn="0" w:noHBand="0" w:noVBand="1"/>
      </w:tblPr>
      <w:tblGrid>
        <w:gridCol w:w="426"/>
        <w:gridCol w:w="3680"/>
        <w:gridCol w:w="1835"/>
        <w:gridCol w:w="2004"/>
        <w:gridCol w:w="1870"/>
      </w:tblGrid>
      <w:tr w:rsidR="00BE7FFE" w:rsidRPr="00285E6E" w:rsidTr="00074B80">
        <w:tc>
          <w:tcPr>
            <w:tcW w:w="426" w:type="dxa"/>
          </w:tcPr>
          <w:p w:rsidR="00BE7FFE" w:rsidRPr="00285E6E" w:rsidRDefault="00BE7FFE" w:rsidP="00074B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3680" w:type="dxa"/>
          </w:tcPr>
          <w:p w:rsidR="00BE7FFE" w:rsidRPr="00285E6E" w:rsidRDefault="00BE7FFE" w:rsidP="00285E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835" w:type="dxa"/>
          </w:tcPr>
          <w:p w:rsidR="00BE7FFE" w:rsidRPr="00285E6E" w:rsidRDefault="00BE7FFE" w:rsidP="00285E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2004" w:type="dxa"/>
          </w:tcPr>
          <w:p w:rsidR="00BE7FFE" w:rsidRPr="00285E6E" w:rsidRDefault="00BE7FFE" w:rsidP="00285E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 xml:space="preserve">Докладчик </w:t>
            </w:r>
          </w:p>
        </w:tc>
        <w:tc>
          <w:tcPr>
            <w:tcW w:w="1870" w:type="dxa"/>
          </w:tcPr>
          <w:p w:rsidR="00BE7FFE" w:rsidRPr="00285E6E" w:rsidRDefault="00BE7FFE" w:rsidP="00285E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Готовит</w:t>
            </w:r>
          </w:p>
        </w:tc>
      </w:tr>
      <w:tr w:rsidR="00F723CD" w:rsidRPr="00285E6E" w:rsidTr="00074B80">
        <w:tc>
          <w:tcPr>
            <w:tcW w:w="426" w:type="dxa"/>
          </w:tcPr>
          <w:p w:rsidR="00F723CD" w:rsidRPr="00285E6E" w:rsidRDefault="00F723CD" w:rsidP="00285E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680" w:type="dxa"/>
          </w:tcPr>
          <w:p w:rsidR="00F723CD" w:rsidRPr="00285E6E" w:rsidRDefault="00F723CD" w:rsidP="00285E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О проведении мероприятий по благоустройству</w:t>
            </w:r>
          </w:p>
        </w:tc>
        <w:tc>
          <w:tcPr>
            <w:tcW w:w="1835" w:type="dxa"/>
          </w:tcPr>
          <w:p w:rsidR="00F723CD" w:rsidRPr="00285E6E" w:rsidRDefault="00F723CD" w:rsidP="00285E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 xml:space="preserve">1 квартала </w:t>
            </w:r>
            <w:r w:rsidR="00A93FED" w:rsidRPr="00285E6E">
              <w:rPr>
                <w:rFonts w:ascii="Times New Roman" w:hAnsi="Times New Roman" w:cs="Times New Roman"/>
              </w:rPr>
              <w:t>202</w:t>
            </w:r>
            <w:r w:rsidR="002E25C3" w:rsidRPr="00285E6E">
              <w:rPr>
                <w:rFonts w:ascii="Times New Roman" w:hAnsi="Times New Roman" w:cs="Times New Roman"/>
              </w:rPr>
              <w:t>6</w:t>
            </w:r>
            <w:r w:rsidRPr="00285E6E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004" w:type="dxa"/>
          </w:tcPr>
          <w:p w:rsidR="00F723CD" w:rsidRPr="00285E6E" w:rsidRDefault="002E25C3" w:rsidP="00285E6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85E6E">
              <w:rPr>
                <w:rFonts w:ascii="Times New Roman" w:hAnsi="Times New Roman" w:cs="Times New Roman"/>
              </w:rPr>
              <w:t>Подкопаев</w:t>
            </w:r>
            <w:proofErr w:type="spellEnd"/>
            <w:r w:rsidRPr="00285E6E">
              <w:rPr>
                <w:rFonts w:ascii="Times New Roman" w:hAnsi="Times New Roman" w:cs="Times New Roman"/>
              </w:rPr>
              <w:t xml:space="preserve"> А.Ю</w:t>
            </w:r>
            <w:r w:rsidR="00F723CD" w:rsidRPr="00285E6E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870" w:type="dxa"/>
          </w:tcPr>
          <w:p w:rsidR="00F723CD" w:rsidRPr="00285E6E" w:rsidRDefault="00F723CD" w:rsidP="00285E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Члены постоянной комиссии</w:t>
            </w:r>
          </w:p>
        </w:tc>
      </w:tr>
      <w:tr w:rsidR="00F723CD" w:rsidRPr="00285E6E" w:rsidTr="00074B80">
        <w:tc>
          <w:tcPr>
            <w:tcW w:w="426" w:type="dxa"/>
          </w:tcPr>
          <w:p w:rsidR="00F723CD" w:rsidRPr="00285E6E" w:rsidRDefault="00F723CD" w:rsidP="00285E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680" w:type="dxa"/>
          </w:tcPr>
          <w:p w:rsidR="00F723CD" w:rsidRPr="00285E6E" w:rsidRDefault="00F723CD" w:rsidP="00285E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О работе МКП «Тепло»</w:t>
            </w:r>
          </w:p>
        </w:tc>
        <w:tc>
          <w:tcPr>
            <w:tcW w:w="1835" w:type="dxa"/>
          </w:tcPr>
          <w:p w:rsidR="00F723CD" w:rsidRPr="00285E6E" w:rsidRDefault="00F723CD" w:rsidP="00285E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 xml:space="preserve">2 квартал </w:t>
            </w:r>
            <w:r w:rsidR="00A93FED" w:rsidRPr="00285E6E">
              <w:rPr>
                <w:rFonts w:ascii="Times New Roman" w:hAnsi="Times New Roman" w:cs="Times New Roman"/>
              </w:rPr>
              <w:t>202</w:t>
            </w:r>
            <w:r w:rsidR="002E25C3" w:rsidRPr="00285E6E">
              <w:rPr>
                <w:rFonts w:ascii="Times New Roman" w:hAnsi="Times New Roman" w:cs="Times New Roman"/>
              </w:rPr>
              <w:t>6</w:t>
            </w:r>
            <w:r w:rsidRPr="00285E6E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004" w:type="dxa"/>
          </w:tcPr>
          <w:p w:rsidR="00F723CD" w:rsidRPr="00285E6E" w:rsidRDefault="002E25C3" w:rsidP="00285E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85E6E">
              <w:rPr>
                <w:rFonts w:ascii="Times New Roman" w:hAnsi="Times New Roman" w:cs="Times New Roman"/>
              </w:rPr>
              <w:t>Доможаков</w:t>
            </w:r>
            <w:proofErr w:type="spellEnd"/>
            <w:r w:rsidRPr="00285E6E">
              <w:rPr>
                <w:rFonts w:ascii="Times New Roman" w:hAnsi="Times New Roman" w:cs="Times New Roman"/>
              </w:rPr>
              <w:t xml:space="preserve"> А.Г.</w:t>
            </w:r>
          </w:p>
        </w:tc>
        <w:tc>
          <w:tcPr>
            <w:tcW w:w="1870" w:type="dxa"/>
          </w:tcPr>
          <w:p w:rsidR="00F723CD" w:rsidRPr="00285E6E" w:rsidRDefault="00F723CD" w:rsidP="00285E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Члены постоянной комиссии</w:t>
            </w:r>
          </w:p>
        </w:tc>
      </w:tr>
      <w:tr w:rsidR="00F723CD" w:rsidRPr="00285E6E" w:rsidTr="00074B80">
        <w:tc>
          <w:tcPr>
            <w:tcW w:w="426" w:type="dxa"/>
          </w:tcPr>
          <w:p w:rsidR="00F723CD" w:rsidRPr="00285E6E" w:rsidRDefault="00F723CD" w:rsidP="00285E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680" w:type="dxa"/>
          </w:tcPr>
          <w:p w:rsidR="00F723CD" w:rsidRPr="00285E6E" w:rsidRDefault="00F723CD" w:rsidP="00285E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О работе учреждений культуры</w:t>
            </w:r>
          </w:p>
        </w:tc>
        <w:tc>
          <w:tcPr>
            <w:tcW w:w="1835" w:type="dxa"/>
          </w:tcPr>
          <w:p w:rsidR="00F723CD" w:rsidRPr="00285E6E" w:rsidRDefault="00F723CD" w:rsidP="00285E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 xml:space="preserve">2 квартал </w:t>
            </w:r>
            <w:r w:rsidR="00A93FED" w:rsidRPr="00285E6E">
              <w:rPr>
                <w:rFonts w:ascii="Times New Roman" w:hAnsi="Times New Roman" w:cs="Times New Roman"/>
              </w:rPr>
              <w:t>202</w:t>
            </w:r>
            <w:r w:rsidR="002E25C3" w:rsidRPr="00285E6E">
              <w:rPr>
                <w:rFonts w:ascii="Times New Roman" w:hAnsi="Times New Roman" w:cs="Times New Roman"/>
              </w:rPr>
              <w:t>6</w:t>
            </w:r>
            <w:r w:rsidRPr="00285E6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004" w:type="dxa"/>
          </w:tcPr>
          <w:p w:rsidR="00F723CD" w:rsidRPr="00285E6E" w:rsidRDefault="002E25C3" w:rsidP="00285E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85E6E">
              <w:rPr>
                <w:rFonts w:ascii="Times New Roman" w:hAnsi="Times New Roman" w:cs="Times New Roman"/>
              </w:rPr>
              <w:t>Боргоякова</w:t>
            </w:r>
            <w:proofErr w:type="spellEnd"/>
            <w:r w:rsidRPr="00285E6E">
              <w:rPr>
                <w:rFonts w:ascii="Times New Roman" w:hAnsi="Times New Roman" w:cs="Times New Roman"/>
              </w:rPr>
              <w:t xml:space="preserve"> Ю.В.</w:t>
            </w:r>
            <w:r w:rsidR="00F723CD" w:rsidRPr="00285E6E">
              <w:rPr>
                <w:rFonts w:ascii="Times New Roman" w:hAnsi="Times New Roman" w:cs="Times New Roman"/>
              </w:rPr>
              <w:t xml:space="preserve"> руководители учреждений культуры</w:t>
            </w:r>
          </w:p>
        </w:tc>
        <w:tc>
          <w:tcPr>
            <w:tcW w:w="1870" w:type="dxa"/>
          </w:tcPr>
          <w:p w:rsidR="00F723CD" w:rsidRPr="00285E6E" w:rsidRDefault="00F723CD" w:rsidP="00285E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Члены постоянной комиссии</w:t>
            </w:r>
          </w:p>
        </w:tc>
      </w:tr>
      <w:tr w:rsidR="00F723CD" w:rsidRPr="00285E6E" w:rsidTr="00074B80">
        <w:tc>
          <w:tcPr>
            <w:tcW w:w="426" w:type="dxa"/>
          </w:tcPr>
          <w:p w:rsidR="00F723CD" w:rsidRPr="00285E6E" w:rsidRDefault="00F723CD" w:rsidP="00285E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680" w:type="dxa"/>
          </w:tcPr>
          <w:p w:rsidR="00F723CD" w:rsidRPr="00285E6E" w:rsidRDefault="00F723CD" w:rsidP="00285E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О работе администрации Аршановского сельсовета и общественных организаций с несовершеннолетними и семьями, находящимися в социально опасном положении</w:t>
            </w:r>
          </w:p>
        </w:tc>
        <w:tc>
          <w:tcPr>
            <w:tcW w:w="1835" w:type="dxa"/>
          </w:tcPr>
          <w:p w:rsidR="00F723CD" w:rsidRPr="00285E6E" w:rsidRDefault="004F0125" w:rsidP="00285E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3</w:t>
            </w:r>
            <w:r w:rsidR="00F723CD" w:rsidRPr="00285E6E">
              <w:rPr>
                <w:rFonts w:ascii="Times New Roman" w:hAnsi="Times New Roman" w:cs="Times New Roman"/>
              </w:rPr>
              <w:t xml:space="preserve"> квартал </w:t>
            </w:r>
            <w:r w:rsidR="00A93FED" w:rsidRPr="00285E6E">
              <w:rPr>
                <w:rFonts w:ascii="Times New Roman" w:hAnsi="Times New Roman" w:cs="Times New Roman"/>
              </w:rPr>
              <w:t>202</w:t>
            </w:r>
            <w:r w:rsidR="002E25C3" w:rsidRPr="00285E6E">
              <w:rPr>
                <w:rFonts w:ascii="Times New Roman" w:hAnsi="Times New Roman" w:cs="Times New Roman"/>
              </w:rPr>
              <w:t>6</w:t>
            </w:r>
            <w:r w:rsidR="00F723CD" w:rsidRPr="00285E6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004" w:type="dxa"/>
          </w:tcPr>
          <w:p w:rsidR="00F723CD" w:rsidRPr="00285E6E" w:rsidRDefault="002E25C3" w:rsidP="00285E6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85E6E">
              <w:rPr>
                <w:rFonts w:ascii="Times New Roman" w:hAnsi="Times New Roman" w:cs="Times New Roman"/>
              </w:rPr>
              <w:t>Подкопаев</w:t>
            </w:r>
            <w:proofErr w:type="spellEnd"/>
            <w:r w:rsidRPr="00285E6E">
              <w:rPr>
                <w:rFonts w:ascii="Times New Roman" w:hAnsi="Times New Roman" w:cs="Times New Roman"/>
              </w:rPr>
              <w:t xml:space="preserve"> А.Ю.</w:t>
            </w:r>
            <w:r w:rsidR="00F723CD" w:rsidRPr="00285E6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70" w:type="dxa"/>
          </w:tcPr>
          <w:p w:rsidR="00F723CD" w:rsidRPr="00285E6E" w:rsidRDefault="00F723CD" w:rsidP="00285E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Члены постоянной комиссии</w:t>
            </w:r>
          </w:p>
        </w:tc>
      </w:tr>
      <w:tr w:rsidR="00F723CD" w:rsidRPr="00285E6E" w:rsidTr="00074B80">
        <w:tc>
          <w:tcPr>
            <w:tcW w:w="426" w:type="dxa"/>
          </w:tcPr>
          <w:p w:rsidR="00F723CD" w:rsidRPr="00285E6E" w:rsidRDefault="00F723CD" w:rsidP="00285E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680" w:type="dxa"/>
          </w:tcPr>
          <w:p w:rsidR="00F723CD" w:rsidRPr="00285E6E" w:rsidRDefault="00F723CD" w:rsidP="00285E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 xml:space="preserve">О подготовке муниципальных учреждений к отопительному сезону </w:t>
            </w:r>
            <w:r w:rsidR="00A93FED" w:rsidRPr="00285E6E">
              <w:rPr>
                <w:rFonts w:ascii="Times New Roman" w:hAnsi="Times New Roman" w:cs="Times New Roman"/>
              </w:rPr>
              <w:t>202</w:t>
            </w:r>
            <w:r w:rsidR="002E25C3" w:rsidRPr="00285E6E">
              <w:rPr>
                <w:rFonts w:ascii="Times New Roman" w:hAnsi="Times New Roman" w:cs="Times New Roman"/>
              </w:rPr>
              <w:t>6</w:t>
            </w:r>
            <w:r w:rsidRPr="00285E6E">
              <w:rPr>
                <w:rFonts w:ascii="Times New Roman" w:hAnsi="Times New Roman" w:cs="Times New Roman"/>
              </w:rPr>
              <w:t>- 202</w:t>
            </w:r>
            <w:r w:rsidR="002E25C3" w:rsidRPr="00285E6E">
              <w:rPr>
                <w:rFonts w:ascii="Times New Roman" w:hAnsi="Times New Roman" w:cs="Times New Roman"/>
              </w:rPr>
              <w:t>7</w:t>
            </w:r>
            <w:r w:rsidR="00FF225A" w:rsidRPr="00285E6E">
              <w:rPr>
                <w:rFonts w:ascii="Times New Roman" w:hAnsi="Times New Roman" w:cs="Times New Roman"/>
              </w:rPr>
              <w:t>г.г.</w:t>
            </w:r>
          </w:p>
        </w:tc>
        <w:tc>
          <w:tcPr>
            <w:tcW w:w="1835" w:type="dxa"/>
          </w:tcPr>
          <w:p w:rsidR="00F723CD" w:rsidRPr="00285E6E" w:rsidRDefault="00F723CD" w:rsidP="00285E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 xml:space="preserve">3 квартал </w:t>
            </w:r>
            <w:r w:rsidR="00A93FED" w:rsidRPr="00285E6E">
              <w:rPr>
                <w:rFonts w:ascii="Times New Roman" w:hAnsi="Times New Roman" w:cs="Times New Roman"/>
              </w:rPr>
              <w:t>202</w:t>
            </w:r>
            <w:r w:rsidR="002E25C3" w:rsidRPr="00285E6E">
              <w:rPr>
                <w:rFonts w:ascii="Times New Roman" w:hAnsi="Times New Roman" w:cs="Times New Roman"/>
              </w:rPr>
              <w:t>6</w:t>
            </w:r>
            <w:r w:rsidRPr="00285E6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004" w:type="dxa"/>
          </w:tcPr>
          <w:p w:rsidR="00F723CD" w:rsidRPr="00285E6E" w:rsidRDefault="002E25C3" w:rsidP="00285E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85E6E">
              <w:rPr>
                <w:rFonts w:ascii="Times New Roman" w:hAnsi="Times New Roman" w:cs="Times New Roman"/>
              </w:rPr>
              <w:t>Доможаков</w:t>
            </w:r>
            <w:proofErr w:type="spellEnd"/>
            <w:r w:rsidRPr="00285E6E">
              <w:rPr>
                <w:rFonts w:ascii="Times New Roman" w:hAnsi="Times New Roman" w:cs="Times New Roman"/>
              </w:rPr>
              <w:t xml:space="preserve"> А.Г.</w:t>
            </w:r>
          </w:p>
        </w:tc>
        <w:tc>
          <w:tcPr>
            <w:tcW w:w="1870" w:type="dxa"/>
          </w:tcPr>
          <w:p w:rsidR="00F723CD" w:rsidRPr="00285E6E" w:rsidRDefault="00F723CD" w:rsidP="00285E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Члены постоянной комиссии</w:t>
            </w:r>
          </w:p>
        </w:tc>
      </w:tr>
      <w:tr w:rsidR="00F723CD" w:rsidRPr="00285E6E" w:rsidTr="00074B80">
        <w:tc>
          <w:tcPr>
            <w:tcW w:w="426" w:type="dxa"/>
          </w:tcPr>
          <w:p w:rsidR="00F723CD" w:rsidRPr="00285E6E" w:rsidRDefault="00F723CD" w:rsidP="00285E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680" w:type="dxa"/>
          </w:tcPr>
          <w:p w:rsidR="00F723CD" w:rsidRPr="00285E6E" w:rsidRDefault="00F723CD" w:rsidP="00074B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Итоги благоустройства территории Аршановск</w:t>
            </w:r>
            <w:r w:rsidR="00074B80">
              <w:rPr>
                <w:rFonts w:ascii="Times New Roman" w:hAnsi="Times New Roman" w:cs="Times New Roman"/>
              </w:rPr>
              <w:t>ого</w:t>
            </w:r>
            <w:r w:rsidRPr="00285E6E">
              <w:rPr>
                <w:rFonts w:ascii="Times New Roman" w:hAnsi="Times New Roman" w:cs="Times New Roman"/>
              </w:rPr>
              <w:t xml:space="preserve"> сельсовет</w:t>
            </w:r>
            <w:r w:rsidR="00074B80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835" w:type="dxa"/>
          </w:tcPr>
          <w:p w:rsidR="00F723CD" w:rsidRPr="00285E6E" w:rsidRDefault="004F0125" w:rsidP="00285E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3</w:t>
            </w:r>
            <w:r w:rsidR="00F723CD" w:rsidRPr="00285E6E">
              <w:rPr>
                <w:rFonts w:ascii="Times New Roman" w:hAnsi="Times New Roman" w:cs="Times New Roman"/>
              </w:rPr>
              <w:t xml:space="preserve"> квартал </w:t>
            </w:r>
            <w:r w:rsidR="00A93FED" w:rsidRPr="00285E6E">
              <w:rPr>
                <w:rFonts w:ascii="Times New Roman" w:hAnsi="Times New Roman" w:cs="Times New Roman"/>
              </w:rPr>
              <w:t>202</w:t>
            </w:r>
            <w:r w:rsidR="002E25C3" w:rsidRPr="00285E6E">
              <w:rPr>
                <w:rFonts w:ascii="Times New Roman" w:hAnsi="Times New Roman" w:cs="Times New Roman"/>
              </w:rPr>
              <w:t>6</w:t>
            </w:r>
            <w:r w:rsidR="00F723CD" w:rsidRPr="00285E6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004" w:type="dxa"/>
          </w:tcPr>
          <w:p w:rsidR="00F723CD" w:rsidRPr="00285E6E" w:rsidRDefault="002E25C3" w:rsidP="00285E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85E6E">
              <w:rPr>
                <w:rFonts w:ascii="Times New Roman" w:hAnsi="Times New Roman" w:cs="Times New Roman"/>
              </w:rPr>
              <w:t>Боргоякова</w:t>
            </w:r>
            <w:proofErr w:type="spellEnd"/>
            <w:r w:rsidRPr="00285E6E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1870" w:type="dxa"/>
          </w:tcPr>
          <w:p w:rsidR="00F723CD" w:rsidRPr="00285E6E" w:rsidRDefault="00F723CD" w:rsidP="00285E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Члены постоянной комиссии</w:t>
            </w:r>
          </w:p>
        </w:tc>
      </w:tr>
      <w:tr w:rsidR="00F723CD" w:rsidRPr="00285E6E" w:rsidTr="00074B80">
        <w:tc>
          <w:tcPr>
            <w:tcW w:w="426" w:type="dxa"/>
          </w:tcPr>
          <w:p w:rsidR="00F723CD" w:rsidRPr="00285E6E" w:rsidRDefault="00F723CD" w:rsidP="00285E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680" w:type="dxa"/>
          </w:tcPr>
          <w:p w:rsidR="00F723CD" w:rsidRPr="00285E6E" w:rsidRDefault="00F723CD" w:rsidP="00285E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О плане работы постоянной комиссии на 202</w:t>
            </w:r>
            <w:r w:rsidR="002E25C3" w:rsidRPr="00285E6E">
              <w:rPr>
                <w:rFonts w:ascii="Times New Roman" w:hAnsi="Times New Roman" w:cs="Times New Roman"/>
              </w:rPr>
              <w:t>7</w:t>
            </w:r>
            <w:r w:rsidRPr="00285E6E">
              <w:rPr>
                <w:rFonts w:ascii="Times New Roman" w:hAnsi="Times New Roman" w:cs="Times New Roman"/>
              </w:rPr>
              <w:t xml:space="preserve"> год.</w:t>
            </w:r>
          </w:p>
        </w:tc>
        <w:tc>
          <w:tcPr>
            <w:tcW w:w="1835" w:type="dxa"/>
          </w:tcPr>
          <w:p w:rsidR="00F723CD" w:rsidRPr="00285E6E" w:rsidRDefault="00F723CD" w:rsidP="00285E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 xml:space="preserve">4 квартал </w:t>
            </w:r>
            <w:r w:rsidR="00A93FED" w:rsidRPr="00285E6E">
              <w:rPr>
                <w:rFonts w:ascii="Times New Roman" w:hAnsi="Times New Roman" w:cs="Times New Roman"/>
              </w:rPr>
              <w:t>202</w:t>
            </w:r>
            <w:r w:rsidR="002E25C3" w:rsidRPr="00285E6E">
              <w:rPr>
                <w:rFonts w:ascii="Times New Roman" w:hAnsi="Times New Roman" w:cs="Times New Roman"/>
              </w:rPr>
              <w:t>6</w:t>
            </w:r>
            <w:r w:rsidRPr="00285E6E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004" w:type="dxa"/>
          </w:tcPr>
          <w:p w:rsidR="00F723CD" w:rsidRPr="00285E6E" w:rsidRDefault="002E25C3" w:rsidP="00285E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85E6E">
              <w:rPr>
                <w:rFonts w:ascii="Times New Roman" w:hAnsi="Times New Roman" w:cs="Times New Roman"/>
              </w:rPr>
              <w:t>Боргоякова</w:t>
            </w:r>
            <w:proofErr w:type="spellEnd"/>
            <w:r w:rsidRPr="00285E6E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1870" w:type="dxa"/>
          </w:tcPr>
          <w:p w:rsidR="00F723CD" w:rsidRPr="00285E6E" w:rsidRDefault="00F723CD" w:rsidP="00285E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Постоянные комиссии</w:t>
            </w:r>
          </w:p>
        </w:tc>
      </w:tr>
      <w:tr w:rsidR="00F723CD" w:rsidRPr="00285E6E" w:rsidTr="00074B80">
        <w:tc>
          <w:tcPr>
            <w:tcW w:w="426" w:type="dxa"/>
          </w:tcPr>
          <w:p w:rsidR="00F723CD" w:rsidRPr="00285E6E" w:rsidRDefault="00F723CD" w:rsidP="00285E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680" w:type="dxa"/>
          </w:tcPr>
          <w:p w:rsidR="00F723CD" w:rsidRPr="00285E6E" w:rsidRDefault="00F723CD" w:rsidP="00285E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О плане работы Совета депутатов Аршановского сельсовета на 202</w:t>
            </w:r>
            <w:r w:rsidR="002E25C3" w:rsidRPr="00285E6E">
              <w:rPr>
                <w:rFonts w:ascii="Times New Roman" w:hAnsi="Times New Roman" w:cs="Times New Roman"/>
              </w:rPr>
              <w:t>7</w:t>
            </w:r>
            <w:r w:rsidRPr="00285E6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835" w:type="dxa"/>
          </w:tcPr>
          <w:p w:rsidR="00F723CD" w:rsidRPr="00285E6E" w:rsidRDefault="00F723CD" w:rsidP="00285E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 xml:space="preserve">4 квартал </w:t>
            </w:r>
            <w:r w:rsidR="00A93FED" w:rsidRPr="00285E6E">
              <w:rPr>
                <w:rFonts w:ascii="Times New Roman" w:hAnsi="Times New Roman" w:cs="Times New Roman"/>
              </w:rPr>
              <w:t>202</w:t>
            </w:r>
            <w:r w:rsidR="002E25C3" w:rsidRPr="00285E6E">
              <w:rPr>
                <w:rFonts w:ascii="Times New Roman" w:hAnsi="Times New Roman" w:cs="Times New Roman"/>
              </w:rPr>
              <w:t>6</w:t>
            </w:r>
            <w:r w:rsidRPr="00285E6E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004" w:type="dxa"/>
          </w:tcPr>
          <w:p w:rsidR="00F723CD" w:rsidRPr="00285E6E" w:rsidRDefault="002E25C3" w:rsidP="00285E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85E6E">
              <w:rPr>
                <w:rFonts w:ascii="Times New Roman" w:hAnsi="Times New Roman" w:cs="Times New Roman"/>
              </w:rPr>
              <w:t>Подкопаев</w:t>
            </w:r>
            <w:proofErr w:type="spellEnd"/>
            <w:r w:rsidRPr="00285E6E">
              <w:rPr>
                <w:rFonts w:ascii="Times New Roman" w:hAnsi="Times New Roman" w:cs="Times New Roman"/>
              </w:rPr>
              <w:t xml:space="preserve"> А.Ю.</w:t>
            </w:r>
          </w:p>
          <w:p w:rsidR="00F723CD" w:rsidRPr="00285E6E" w:rsidRDefault="00F723CD" w:rsidP="00285E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:rsidR="00F723CD" w:rsidRPr="00285E6E" w:rsidRDefault="00F723CD" w:rsidP="00285E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5E6E">
              <w:rPr>
                <w:rFonts w:ascii="Times New Roman" w:hAnsi="Times New Roman" w:cs="Times New Roman"/>
              </w:rPr>
              <w:t>Постоянные комиссии</w:t>
            </w:r>
          </w:p>
        </w:tc>
      </w:tr>
    </w:tbl>
    <w:p w:rsidR="00BE7FFE" w:rsidRPr="00A6293C" w:rsidRDefault="00BE7FFE" w:rsidP="00BE7FF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BE7FFE" w:rsidRPr="00A6293C" w:rsidRDefault="00BE7FFE" w:rsidP="00BE7FF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293C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A6293C">
        <w:rPr>
          <w:rFonts w:ascii="Times New Roman" w:hAnsi="Times New Roman" w:cs="Times New Roman"/>
          <w:b/>
          <w:sz w:val="26"/>
          <w:szCs w:val="26"/>
        </w:rPr>
        <w:t>.Организационно-массовая работа</w:t>
      </w:r>
    </w:p>
    <w:tbl>
      <w:tblPr>
        <w:tblStyle w:val="a6"/>
        <w:tblpPr w:leftFromText="180" w:rightFromText="180" w:vertAnchor="text" w:horzAnchor="margin" w:tblpX="-289" w:tblpY="435"/>
        <w:tblW w:w="9789" w:type="dxa"/>
        <w:tblLook w:val="04A0" w:firstRow="1" w:lastRow="0" w:firstColumn="1" w:lastColumn="0" w:noHBand="0" w:noVBand="1"/>
      </w:tblPr>
      <w:tblGrid>
        <w:gridCol w:w="657"/>
        <w:gridCol w:w="7135"/>
        <w:gridCol w:w="1997"/>
      </w:tblGrid>
      <w:tr w:rsidR="00BE7FFE" w:rsidRPr="002E25C3" w:rsidTr="00074B80">
        <w:trPr>
          <w:trHeight w:val="268"/>
        </w:trPr>
        <w:tc>
          <w:tcPr>
            <w:tcW w:w="657" w:type="dxa"/>
            <w:tcBorders>
              <w:bottom w:val="single" w:sz="4" w:space="0" w:color="auto"/>
            </w:tcBorders>
          </w:tcPr>
          <w:p w:rsidR="00BE7FFE" w:rsidRPr="002E25C3" w:rsidRDefault="00BE7FFE" w:rsidP="00074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5C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7135" w:type="dxa"/>
            <w:tcBorders>
              <w:bottom w:val="single" w:sz="4" w:space="0" w:color="auto"/>
            </w:tcBorders>
          </w:tcPr>
          <w:p w:rsidR="00BE7FFE" w:rsidRPr="002E25C3" w:rsidRDefault="00BE7FFE" w:rsidP="00285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5C3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97" w:type="dxa"/>
          </w:tcPr>
          <w:p w:rsidR="00BE7FFE" w:rsidRPr="002E25C3" w:rsidRDefault="00BE7FFE" w:rsidP="00285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5C3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</w:t>
            </w:r>
          </w:p>
        </w:tc>
      </w:tr>
      <w:tr w:rsidR="00BE7FFE" w:rsidRPr="002E25C3" w:rsidTr="00285E6E">
        <w:tc>
          <w:tcPr>
            <w:tcW w:w="657" w:type="dxa"/>
            <w:tcBorders>
              <w:bottom w:val="single" w:sz="4" w:space="0" w:color="auto"/>
            </w:tcBorders>
          </w:tcPr>
          <w:p w:rsidR="00BE7FFE" w:rsidRPr="002E25C3" w:rsidRDefault="00BE7FFE" w:rsidP="00285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5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135" w:type="dxa"/>
            <w:tcBorders>
              <w:bottom w:val="single" w:sz="4" w:space="0" w:color="auto"/>
            </w:tcBorders>
          </w:tcPr>
          <w:p w:rsidR="00BE7FFE" w:rsidRPr="002E25C3" w:rsidRDefault="00BE7FFE" w:rsidP="00285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5C3">
              <w:rPr>
                <w:rFonts w:ascii="Times New Roman" w:hAnsi="Times New Roman" w:cs="Times New Roman"/>
                <w:sz w:val="24"/>
                <w:szCs w:val="24"/>
              </w:rPr>
              <w:t xml:space="preserve">Помощь постоянным комиссиям в подготовке вопросов на сессию, заседания постоянных комиссий, подготовке отчётов перед избирателями </w:t>
            </w:r>
          </w:p>
        </w:tc>
        <w:tc>
          <w:tcPr>
            <w:tcW w:w="1997" w:type="dxa"/>
          </w:tcPr>
          <w:p w:rsidR="00BE7FFE" w:rsidRPr="002E25C3" w:rsidRDefault="00BE7FFE" w:rsidP="00074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5C3">
              <w:rPr>
                <w:rFonts w:ascii="Times New Roman" w:hAnsi="Times New Roman" w:cs="Times New Roman"/>
                <w:sz w:val="24"/>
                <w:szCs w:val="24"/>
              </w:rPr>
              <w:t>Аппарат управления</w:t>
            </w:r>
          </w:p>
        </w:tc>
      </w:tr>
      <w:tr w:rsidR="00BE7FFE" w:rsidRPr="002E25C3" w:rsidTr="00285E6E">
        <w:tc>
          <w:tcPr>
            <w:tcW w:w="657" w:type="dxa"/>
          </w:tcPr>
          <w:p w:rsidR="00BE7FFE" w:rsidRPr="002E25C3" w:rsidRDefault="00BE7FFE" w:rsidP="00285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5C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135" w:type="dxa"/>
            <w:tcBorders>
              <w:top w:val="single" w:sz="4" w:space="0" w:color="auto"/>
              <w:bottom w:val="single" w:sz="4" w:space="0" w:color="auto"/>
            </w:tcBorders>
          </w:tcPr>
          <w:p w:rsidR="00BE7FFE" w:rsidRPr="002E25C3" w:rsidRDefault="00BE7FFE" w:rsidP="00285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5C3">
              <w:rPr>
                <w:rFonts w:ascii="Times New Roman" w:hAnsi="Times New Roman" w:cs="Times New Roman"/>
                <w:sz w:val="24"/>
                <w:szCs w:val="24"/>
              </w:rPr>
              <w:t>Заседания постоянных комиссий согласно плану работы</w:t>
            </w:r>
          </w:p>
        </w:tc>
        <w:tc>
          <w:tcPr>
            <w:tcW w:w="1997" w:type="dxa"/>
          </w:tcPr>
          <w:p w:rsidR="00BE7FFE" w:rsidRPr="002E25C3" w:rsidRDefault="00BE7FFE" w:rsidP="00074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5C3">
              <w:rPr>
                <w:rFonts w:ascii="Times New Roman" w:hAnsi="Times New Roman" w:cs="Times New Roman"/>
                <w:sz w:val="24"/>
                <w:szCs w:val="24"/>
              </w:rPr>
              <w:t>Председатели постоянных комиссий</w:t>
            </w:r>
          </w:p>
        </w:tc>
      </w:tr>
      <w:tr w:rsidR="00BE7FFE" w:rsidRPr="002E25C3" w:rsidTr="00285E6E">
        <w:tc>
          <w:tcPr>
            <w:tcW w:w="657" w:type="dxa"/>
            <w:tcBorders>
              <w:bottom w:val="single" w:sz="4" w:space="0" w:color="auto"/>
            </w:tcBorders>
          </w:tcPr>
          <w:p w:rsidR="00BE7FFE" w:rsidRPr="002E25C3" w:rsidRDefault="00BE7FFE" w:rsidP="00285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5C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135" w:type="dxa"/>
            <w:tcBorders>
              <w:top w:val="single" w:sz="4" w:space="0" w:color="auto"/>
              <w:bottom w:val="single" w:sz="4" w:space="0" w:color="auto"/>
            </w:tcBorders>
          </w:tcPr>
          <w:p w:rsidR="00BE7FFE" w:rsidRPr="002E25C3" w:rsidRDefault="00BE7FFE" w:rsidP="00285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5C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культурно-массовых мероприятий на День Победы и </w:t>
            </w:r>
            <w:proofErr w:type="spellStart"/>
            <w:r w:rsidRPr="002E25C3">
              <w:rPr>
                <w:rFonts w:ascii="Times New Roman" w:hAnsi="Times New Roman" w:cs="Times New Roman"/>
                <w:sz w:val="24"/>
                <w:szCs w:val="24"/>
              </w:rPr>
              <w:t>Чыл</w:t>
            </w:r>
            <w:proofErr w:type="spellEnd"/>
            <w:r w:rsidRPr="002E25C3">
              <w:rPr>
                <w:rFonts w:ascii="Times New Roman" w:hAnsi="Times New Roman" w:cs="Times New Roman"/>
                <w:sz w:val="24"/>
                <w:szCs w:val="24"/>
              </w:rPr>
              <w:t xml:space="preserve"> Пазы, День села в населенных пунктах Аршановского сельсовета, подведение итогов по благоустройству</w:t>
            </w:r>
          </w:p>
        </w:tc>
        <w:tc>
          <w:tcPr>
            <w:tcW w:w="1997" w:type="dxa"/>
          </w:tcPr>
          <w:p w:rsidR="00BE7FFE" w:rsidRPr="002E25C3" w:rsidRDefault="00BE7FFE" w:rsidP="00074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5C3">
              <w:rPr>
                <w:rFonts w:ascii="Times New Roman" w:hAnsi="Times New Roman" w:cs="Times New Roman"/>
                <w:sz w:val="24"/>
                <w:szCs w:val="24"/>
              </w:rPr>
              <w:t>Аппарат депутаты по округам</w:t>
            </w:r>
          </w:p>
        </w:tc>
      </w:tr>
    </w:tbl>
    <w:p w:rsidR="00285E6E" w:rsidRDefault="00285E6E" w:rsidP="00285E6E">
      <w:pPr>
        <w:tabs>
          <w:tab w:val="left" w:pos="622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74B80" w:rsidRDefault="00074B80" w:rsidP="00285E6E">
      <w:pPr>
        <w:tabs>
          <w:tab w:val="left" w:pos="622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74B80" w:rsidRDefault="00074B80" w:rsidP="00285E6E">
      <w:pPr>
        <w:tabs>
          <w:tab w:val="left" w:pos="622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E25C3" w:rsidRDefault="00BE7FFE" w:rsidP="00285E6E">
      <w:pPr>
        <w:tabs>
          <w:tab w:val="left" w:pos="622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A6293C">
        <w:rPr>
          <w:rFonts w:ascii="Times New Roman" w:hAnsi="Times New Roman" w:cs="Times New Roman"/>
          <w:sz w:val="26"/>
          <w:szCs w:val="26"/>
        </w:rPr>
        <w:t>Глав</w:t>
      </w:r>
      <w:r>
        <w:rPr>
          <w:rFonts w:ascii="Times New Roman" w:hAnsi="Times New Roman" w:cs="Times New Roman"/>
          <w:sz w:val="26"/>
          <w:szCs w:val="26"/>
        </w:rPr>
        <w:t xml:space="preserve">а </w:t>
      </w:r>
      <w:r w:rsidRPr="00A6293C">
        <w:rPr>
          <w:rFonts w:ascii="Times New Roman" w:hAnsi="Times New Roman" w:cs="Times New Roman"/>
          <w:sz w:val="26"/>
          <w:szCs w:val="26"/>
        </w:rPr>
        <w:t>Аршановского сельсовета</w:t>
      </w:r>
    </w:p>
    <w:p w:rsidR="00BE7FFE" w:rsidRPr="00A6293C" w:rsidRDefault="002E25C3" w:rsidP="00285E6E">
      <w:pPr>
        <w:tabs>
          <w:tab w:val="left" w:pos="622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  <w:r w:rsidR="00BE7FFE" w:rsidRPr="00A6293C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BE7FFE" w:rsidRPr="00A6293C">
        <w:rPr>
          <w:rFonts w:ascii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hAnsi="Times New Roman" w:cs="Times New Roman"/>
          <w:sz w:val="26"/>
          <w:szCs w:val="26"/>
        </w:rPr>
        <w:t xml:space="preserve">А.Ю. </w:t>
      </w:r>
      <w:proofErr w:type="spellStart"/>
      <w:r>
        <w:rPr>
          <w:rFonts w:ascii="Times New Roman" w:hAnsi="Times New Roman" w:cs="Times New Roman"/>
          <w:sz w:val="26"/>
          <w:szCs w:val="26"/>
        </w:rPr>
        <w:t>Подкопаев</w:t>
      </w:r>
      <w:proofErr w:type="spellEnd"/>
    </w:p>
    <w:sectPr w:rsidR="00BE7FFE" w:rsidRPr="00A6293C" w:rsidSect="00074B8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E6D"/>
    <w:rsid w:val="00074360"/>
    <w:rsid w:val="00074B80"/>
    <w:rsid w:val="00081BC8"/>
    <w:rsid w:val="001C65B7"/>
    <w:rsid w:val="00224BAF"/>
    <w:rsid w:val="00285E6E"/>
    <w:rsid w:val="002E25C3"/>
    <w:rsid w:val="002E355D"/>
    <w:rsid w:val="00334D14"/>
    <w:rsid w:val="003350DC"/>
    <w:rsid w:val="004C3497"/>
    <w:rsid w:val="004D6C0B"/>
    <w:rsid w:val="004E6321"/>
    <w:rsid w:val="004F0125"/>
    <w:rsid w:val="005C69CA"/>
    <w:rsid w:val="005E2BDE"/>
    <w:rsid w:val="006306A2"/>
    <w:rsid w:val="00652BF2"/>
    <w:rsid w:val="00657B17"/>
    <w:rsid w:val="006D1D1B"/>
    <w:rsid w:val="006D32BD"/>
    <w:rsid w:val="007448D6"/>
    <w:rsid w:val="007909A4"/>
    <w:rsid w:val="007C14B5"/>
    <w:rsid w:val="007C6C8D"/>
    <w:rsid w:val="00871583"/>
    <w:rsid w:val="0088532F"/>
    <w:rsid w:val="009041A4"/>
    <w:rsid w:val="00A45155"/>
    <w:rsid w:val="00A50E62"/>
    <w:rsid w:val="00A93FED"/>
    <w:rsid w:val="00B01091"/>
    <w:rsid w:val="00B84E6D"/>
    <w:rsid w:val="00BC0FC7"/>
    <w:rsid w:val="00BE7FFE"/>
    <w:rsid w:val="00C51DFD"/>
    <w:rsid w:val="00CF0742"/>
    <w:rsid w:val="00EA2CC4"/>
    <w:rsid w:val="00ED6F98"/>
    <w:rsid w:val="00F5212D"/>
    <w:rsid w:val="00F71425"/>
    <w:rsid w:val="00F723CD"/>
    <w:rsid w:val="00F752BD"/>
    <w:rsid w:val="00FE6943"/>
    <w:rsid w:val="00FF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B2673"/>
  <w15:chartTrackingRefBased/>
  <w15:docId w15:val="{FDC60A81-F0F8-447B-932C-F23388CD2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FF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E7FFE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Заголовок Знак"/>
    <w:basedOn w:val="a0"/>
    <w:link w:val="a3"/>
    <w:rsid w:val="00BE7FFE"/>
    <w:rPr>
      <w:rFonts w:ascii="QuantAntiquaC" w:eastAsia="Times New Roman" w:hAnsi="QuantAntiquaC" w:cs="Times New Roman"/>
      <w:b/>
      <w:sz w:val="24"/>
      <w:szCs w:val="20"/>
      <w:lang w:eastAsia="ru-RU"/>
    </w:rPr>
  </w:style>
  <w:style w:type="paragraph" w:styleId="a5">
    <w:name w:val="No Spacing"/>
    <w:uiPriority w:val="1"/>
    <w:qFormat/>
    <w:rsid w:val="00BE7F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BE7FF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7">
    <w:basedOn w:val="a"/>
    <w:next w:val="a3"/>
    <w:link w:val="a8"/>
    <w:qFormat/>
    <w:rsid w:val="007909A4"/>
    <w:pPr>
      <w:spacing w:after="0" w:line="240" w:lineRule="auto"/>
      <w:jc w:val="center"/>
    </w:pPr>
    <w:rPr>
      <w:rFonts w:ascii="Times New Roman" w:eastAsia="Times New Roman" w:hAnsi="Times New Roman"/>
      <w:sz w:val="28"/>
      <w:lang w:eastAsia="en-US"/>
    </w:rPr>
  </w:style>
  <w:style w:type="character" w:customStyle="1" w:styleId="a8">
    <w:name w:val="Название Знак"/>
    <w:link w:val="a7"/>
    <w:rsid w:val="007909A4"/>
    <w:rPr>
      <w:rFonts w:ascii="Times New Roman" w:eastAsia="Times New Roman" w:hAnsi="Times New Roman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4D6C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D6C0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1118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cp:lastPrinted>2023-12-26T04:40:00Z</cp:lastPrinted>
  <dcterms:created xsi:type="dcterms:W3CDTF">2025-12-24T04:22:00Z</dcterms:created>
  <dcterms:modified xsi:type="dcterms:W3CDTF">2025-12-24T04:22:00Z</dcterms:modified>
</cp:coreProperties>
</file>